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F16F8" w14:textId="40936653" w:rsidR="002146E0" w:rsidRDefault="008601D6" w:rsidP="002146E0">
      <w:pPr>
        <w:jc w:val="center"/>
        <w:rPr>
          <w:rFonts w:ascii="Calibri" w:hAnsi="Calibri" w:cs="Calibri"/>
          <w:b/>
          <w:bCs/>
          <w:color w:val="242852" w:themeColor="text2"/>
          <w:sz w:val="120"/>
          <w:szCs w:val="120"/>
        </w:rPr>
      </w:pPr>
      <w:r w:rsidRPr="00E22E8D">
        <w:rPr>
          <w:rFonts w:ascii="Calibri" w:hAnsi="Calibri" w:cs="Calibri"/>
          <w:b/>
          <w:bCs/>
          <w:color w:val="242852" w:themeColor="text2"/>
          <w:sz w:val="120"/>
          <w:szCs w:val="120"/>
        </w:rPr>
        <w:t>ANNUAL AWARDS</w:t>
      </w:r>
    </w:p>
    <w:p w14:paraId="4593E655" w14:textId="77777777" w:rsidR="00952A66" w:rsidRPr="00952A66" w:rsidRDefault="00952A66" w:rsidP="002146E0">
      <w:pPr>
        <w:jc w:val="center"/>
        <w:rPr>
          <w:rFonts w:ascii="Calibri" w:hAnsi="Calibri" w:cs="Calibri"/>
          <w:b/>
          <w:bCs/>
          <w:color w:val="242852" w:themeColor="text2"/>
          <w:sz w:val="60"/>
          <w:szCs w:val="60"/>
        </w:rPr>
      </w:pPr>
    </w:p>
    <w:p w14:paraId="479AF6E6" w14:textId="77777777" w:rsidR="008601D6" w:rsidRDefault="008601D6" w:rsidP="008601D6">
      <w:pPr>
        <w:ind w:left="-540"/>
        <w:jc w:val="center"/>
        <w:rPr>
          <w:rFonts w:ascii="Calibri" w:hAnsi="Calibri" w:cs="Calibri"/>
          <w:b/>
          <w:bCs/>
          <w:color w:val="242852" w:themeColor="text2"/>
          <w:sz w:val="120"/>
          <w:szCs w:val="120"/>
        </w:rPr>
      </w:pPr>
      <w:r>
        <w:rPr>
          <w:rFonts w:ascii="Calibri" w:hAnsi="Calibri" w:cs="Calibri"/>
          <w:b/>
          <w:bCs/>
          <w:color w:val="242852" w:themeColor="text2"/>
          <w:sz w:val="120"/>
          <w:szCs w:val="120"/>
        </w:rPr>
        <w:t xml:space="preserve">  </w:t>
      </w:r>
      <w:r>
        <w:rPr>
          <w:noProof/>
        </w:rPr>
        <w:drawing>
          <wp:inline distT="0" distB="0" distL="0" distR="0" wp14:anchorId="2C0039D7" wp14:editId="71CF0459">
            <wp:extent cx="6779895" cy="4019508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575" cy="40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6C1A" w14:textId="77777777" w:rsidR="00952A66" w:rsidRPr="00952A66" w:rsidRDefault="008601D6" w:rsidP="002146E0">
      <w:pPr>
        <w:ind w:left="-540"/>
        <w:jc w:val="center"/>
        <w:rPr>
          <w:rFonts w:ascii="Calibri" w:hAnsi="Calibri" w:cs="Calibri"/>
          <w:b/>
          <w:bCs/>
          <w:color w:val="242852" w:themeColor="text2"/>
          <w:sz w:val="60"/>
          <w:szCs w:val="60"/>
        </w:rPr>
      </w:pPr>
      <w:r>
        <w:rPr>
          <w:rFonts w:ascii="Calibri" w:hAnsi="Calibri" w:cs="Calibri"/>
          <w:b/>
          <w:bCs/>
          <w:color w:val="242852" w:themeColor="text2"/>
          <w:sz w:val="120"/>
          <w:szCs w:val="120"/>
        </w:rPr>
        <w:t xml:space="preserve">  </w:t>
      </w:r>
    </w:p>
    <w:p w14:paraId="4552D6FA" w14:textId="06966251" w:rsidR="002146E0" w:rsidRDefault="00952A66" w:rsidP="002146E0">
      <w:pPr>
        <w:ind w:left="-540"/>
        <w:jc w:val="center"/>
        <w:rPr>
          <w:rFonts w:ascii="Calibri" w:hAnsi="Calibri" w:cs="Calibri"/>
          <w:b/>
          <w:bCs/>
          <w:color w:val="242852" w:themeColor="text2"/>
          <w:sz w:val="120"/>
          <w:szCs w:val="120"/>
        </w:rPr>
      </w:pPr>
      <w:r>
        <w:rPr>
          <w:rFonts w:ascii="Calibri" w:hAnsi="Calibri" w:cs="Calibri"/>
          <w:b/>
          <w:bCs/>
          <w:color w:val="242852" w:themeColor="text2"/>
          <w:sz w:val="120"/>
          <w:szCs w:val="120"/>
        </w:rPr>
        <w:t xml:space="preserve">  </w:t>
      </w:r>
      <w:r w:rsidR="008601D6" w:rsidRPr="00E22E8D">
        <w:rPr>
          <w:rFonts w:ascii="Calibri" w:hAnsi="Calibri" w:cs="Calibri"/>
          <w:b/>
          <w:bCs/>
          <w:color w:val="242852" w:themeColor="text2"/>
          <w:sz w:val="120"/>
          <w:szCs w:val="120"/>
        </w:rPr>
        <w:t>202</w:t>
      </w:r>
      <w:r w:rsidR="002146E0">
        <w:rPr>
          <w:rFonts w:ascii="Calibri" w:hAnsi="Calibri" w:cs="Calibri"/>
          <w:b/>
          <w:bCs/>
          <w:color w:val="242852" w:themeColor="text2"/>
          <w:sz w:val="120"/>
          <w:szCs w:val="120"/>
        </w:rPr>
        <w:t>3</w:t>
      </w:r>
    </w:p>
    <w:p w14:paraId="34F52285" w14:textId="77777777" w:rsidR="002146E0" w:rsidRDefault="002146E0" w:rsidP="00EB69F3">
      <w:pPr>
        <w:spacing w:after="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</w:p>
    <w:p w14:paraId="19FCD9D2" w14:textId="34BF9648" w:rsidR="008601D6" w:rsidRPr="00EB69F3" w:rsidRDefault="008601D6" w:rsidP="00EB69F3">
      <w:pPr>
        <w:spacing w:after="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  <w:r>
        <w:rPr>
          <w:rFonts w:ascii="Calibri" w:hAnsi="Calibri" w:cs="Calibri"/>
          <w:b/>
          <w:bCs/>
          <w:color w:val="242852" w:themeColor="text2"/>
          <w:sz w:val="56"/>
          <w:szCs w:val="56"/>
        </w:rPr>
        <w:lastRenderedPageBreak/>
        <w:t xml:space="preserve">New </w:t>
      </w: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>Iowa Swimming Records</w:t>
      </w:r>
    </w:p>
    <w:p w14:paraId="78B40A2B" w14:textId="03EE57F5" w:rsidR="009F24F8" w:rsidRPr="00D535DC" w:rsidRDefault="008601D6" w:rsidP="00D535DC">
      <w:pPr>
        <w:spacing w:after="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>202</w:t>
      </w:r>
      <w:r w:rsidR="002146E0">
        <w:rPr>
          <w:rFonts w:ascii="Calibri" w:hAnsi="Calibri" w:cs="Calibri"/>
          <w:b/>
          <w:bCs/>
          <w:color w:val="242852" w:themeColor="text2"/>
          <w:sz w:val="56"/>
          <w:szCs w:val="56"/>
        </w:rPr>
        <w:t>2</w:t>
      </w: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 xml:space="preserve"> Long Course</w:t>
      </w:r>
      <w:r w:rsidRPr="00E22E8D">
        <w:rPr>
          <w:rFonts w:ascii="Calibri" w:hAnsi="Calibri" w:cs="Calibri"/>
          <w:color w:val="242852" w:themeColor="text2"/>
          <w:sz w:val="32"/>
          <w:szCs w:val="32"/>
        </w:rPr>
        <w:tab/>
      </w:r>
    </w:p>
    <w:p w14:paraId="3CC9D722" w14:textId="638EE50F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Hudson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Huberg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13-14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50 Freestyle LCM</w:t>
      </w:r>
      <w:r>
        <w:rPr>
          <w:rFonts w:ascii="Calibri" w:hAnsi="Calibri" w:cs="Calibri"/>
          <w:color w:val="auto"/>
          <w:sz w:val="32"/>
          <w:szCs w:val="32"/>
        </w:rPr>
        <w:tab/>
        <w:t>23.93</w:t>
      </w:r>
    </w:p>
    <w:p w14:paraId="650148EA" w14:textId="12475D65" w:rsidR="00D535DC" w:rsidRDefault="0001506E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Parker Macho</w:t>
      </w:r>
      <w:r w:rsidR="00D535DC">
        <w:rPr>
          <w:rFonts w:ascii="Calibri" w:hAnsi="Calibri" w:cs="Calibri"/>
          <w:color w:val="auto"/>
          <w:sz w:val="32"/>
          <w:szCs w:val="32"/>
        </w:rPr>
        <w:tab/>
      </w:r>
      <w:r w:rsidR="00D535DC">
        <w:rPr>
          <w:rFonts w:ascii="Calibri" w:hAnsi="Calibri" w:cs="Calibri"/>
          <w:color w:val="auto"/>
          <w:sz w:val="32"/>
          <w:szCs w:val="32"/>
        </w:rPr>
        <w:tab/>
        <w:t>IFLY</w:t>
      </w:r>
      <w:r w:rsidR="00D535DC">
        <w:rPr>
          <w:rFonts w:ascii="Calibri" w:hAnsi="Calibri" w:cs="Calibri"/>
          <w:color w:val="auto"/>
          <w:sz w:val="32"/>
          <w:szCs w:val="32"/>
        </w:rPr>
        <w:tab/>
      </w:r>
      <w:r w:rsidR="00D535DC">
        <w:rPr>
          <w:rFonts w:ascii="Calibri" w:hAnsi="Calibri" w:cs="Calibri"/>
          <w:color w:val="auto"/>
          <w:sz w:val="32"/>
          <w:szCs w:val="32"/>
        </w:rPr>
        <w:tab/>
        <w:t>13-14 Boys</w:t>
      </w:r>
      <w:r w:rsidR="00D535DC">
        <w:rPr>
          <w:rFonts w:ascii="Calibri" w:hAnsi="Calibri" w:cs="Calibri"/>
          <w:color w:val="auto"/>
          <w:sz w:val="32"/>
          <w:szCs w:val="32"/>
        </w:rPr>
        <w:tab/>
      </w:r>
      <w:r w:rsidR="00D535DC">
        <w:rPr>
          <w:rFonts w:ascii="Calibri" w:hAnsi="Calibri" w:cs="Calibri"/>
          <w:color w:val="auto"/>
          <w:sz w:val="32"/>
          <w:szCs w:val="32"/>
        </w:rPr>
        <w:tab/>
        <w:t xml:space="preserve">100 </w:t>
      </w:r>
      <w:r>
        <w:rPr>
          <w:rFonts w:ascii="Calibri" w:hAnsi="Calibri" w:cs="Calibri"/>
          <w:color w:val="auto"/>
          <w:sz w:val="32"/>
          <w:szCs w:val="32"/>
        </w:rPr>
        <w:t>Butterfly</w:t>
      </w:r>
      <w:r w:rsidR="00D535DC">
        <w:rPr>
          <w:rFonts w:ascii="Calibri" w:hAnsi="Calibri" w:cs="Calibri"/>
          <w:color w:val="auto"/>
          <w:sz w:val="32"/>
          <w:szCs w:val="32"/>
        </w:rPr>
        <w:t xml:space="preserve"> LCM</w:t>
      </w:r>
      <w:r w:rsidR="00D535DC">
        <w:rPr>
          <w:rFonts w:ascii="Calibri" w:hAnsi="Calibri" w:cs="Calibri"/>
          <w:color w:val="auto"/>
          <w:sz w:val="32"/>
          <w:szCs w:val="32"/>
        </w:rPr>
        <w:tab/>
        <w:t>57.95</w:t>
      </w:r>
    </w:p>
    <w:p w14:paraId="36B2A5DD" w14:textId="308A180F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Hannah Cousins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PSC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Free Relay LCM</w:t>
      </w:r>
      <w:r>
        <w:rPr>
          <w:rFonts w:ascii="Calibri" w:hAnsi="Calibri" w:cs="Calibri"/>
          <w:color w:val="auto"/>
          <w:sz w:val="32"/>
          <w:szCs w:val="32"/>
        </w:rPr>
        <w:tab/>
        <w:t>4:01.77</w:t>
      </w:r>
    </w:p>
    <w:p w14:paraId="08228399" w14:textId="7833EB14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Izzy Heller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PSC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Free Relay LCM</w:t>
      </w:r>
      <w:r>
        <w:rPr>
          <w:rFonts w:ascii="Calibri" w:hAnsi="Calibri" w:cs="Calibri"/>
          <w:color w:val="auto"/>
          <w:sz w:val="32"/>
          <w:szCs w:val="32"/>
        </w:rPr>
        <w:tab/>
        <w:t>4:01.77</w:t>
      </w:r>
    </w:p>
    <w:p w14:paraId="2038147A" w14:textId="729BD9BF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Cait Quinn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PSC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Free Relay LCM</w:t>
      </w:r>
      <w:r>
        <w:rPr>
          <w:rFonts w:ascii="Calibri" w:hAnsi="Calibri" w:cs="Calibri"/>
          <w:color w:val="auto"/>
          <w:sz w:val="32"/>
          <w:szCs w:val="32"/>
        </w:rPr>
        <w:tab/>
        <w:t>4:01.77</w:t>
      </w:r>
    </w:p>
    <w:p w14:paraId="21A77183" w14:textId="10C0A9D6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Mary Selden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PSC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Free Relay LCM</w:t>
      </w:r>
      <w:r>
        <w:rPr>
          <w:rFonts w:ascii="Calibri" w:hAnsi="Calibri" w:cs="Calibri"/>
          <w:color w:val="auto"/>
          <w:sz w:val="32"/>
          <w:szCs w:val="32"/>
        </w:rPr>
        <w:tab/>
        <w:t>4:01.77</w:t>
      </w:r>
    </w:p>
    <w:p w14:paraId="55396D7B" w14:textId="44579757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Hannah Cousins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PSC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LCM</w:t>
      </w:r>
      <w:r>
        <w:rPr>
          <w:rFonts w:ascii="Calibri" w:hAnsi="Calibri" w:cs="Calibri"/>
          <w:color w:val="auto"/>
          <w:sz w:val="32"/>
          <w:szCs w:val="32"/>
        </w:rPr>
        <w:tab/>
        <w:t>2:01.65</w:t>
      </w:r>
    </w:p>
    <w:p w14:paraId="4846E3C6" w14:textId="4306B3DF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Izzy Heller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PSC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LCM</w:t>
      </w:r>
      <w:r>
        <w:rPr>
          <w:rFonts w:ascii="Calibri" w:hAnsi="Calibri" w:cs="Calibri"/>
          <w:color w:val="auto"/>
          <w:sz w:val="32"/>
          <w:szCs w:val="32"/>
        </w:rPr>
        <w:tab/>
        <w:t>2:01.65</w:t>
      </w:r>
    </w:p>
    <w:p w14:paraId="1E47A6AF" w14:textId="6F54159E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Hailee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Messerly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PSC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LCM</w:t>
      </w:r>
      <w:r>
        <w:rPr>
          <w:rFonts w:ascii="Calibri" w:hAnsi="Calibri" w:cs="Calibri"/>
          <w:color w:val="auto"/>
          <w:sz w:val="32"/>
          <w:szCs w:val="32"/>
        </w:rPr>
        <w:tab/>
        <w:t>2:01.65</w:t>
      </w:r>
    </w:p>
    <w:p w14:paraId="3E1A7BC1" w14:textId="639436D4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Mary Selden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PSC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LCM</w:t>
      </w:r>
      <w:r>
        <w:rPr>
          <w:rFonts w:ascii="Calibri" w:hAnsi="Calibri" w:cs="Calibri"/>
          <w:color w:val="auto"/>
          <w:sz w:val="32"/>
          <w:szCs w:val="32"/>
        </w:rPr>
        <w:tab/>
        <w:t>2:01.65</w:t>
      </w:r>
    </w:p>
    <w:p w14:paraId="493095E9" w14:textId="6DF3599D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Hannah Cousins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PSC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LCM</w:t>
      </w:r>
      <w:r>
        <w:rPr>
          <w:rFonts w:ascii="Calibri" w:hAnsi="Calibri" w:cs="Calibri"/>
          <w:color w:val="auto"/>
          <w:sz w:val="32"/>
          <w:szCs w:val="32"/>
        </w:rPr>
        <w:tab/>
      </w:r>
      <w:r w:rsidR="001E2528">
        <w:rPr>
          <w:rFonts w:ascii="Calibri" w:hAnsi="Calibri" w:cs="Calibri"/>
          <w:color w:val="auto"/>
          <w:sz w:val="32"/>
          <w:szCs w:val="32"/>
        </w:rPr>
        <w:t>4:27.37</w:t>
      </w:r>
    </w:p>
    <w:p w14:paraId="4281F781" w14:textId="5783BFE0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Izzy Heller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PSC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LCM</w:t>
      </w:r>
      <w:r>
        <w:rPr>
          <w:rFonts w:ascii="Calibri" w:hAnsi="Calibri" w:cs="Calibri"/>
          <w:color w:val="auto"/>
          <w:sz w:val="32"/>
          <w:szCs w:val="32"/>
        </w:rPr>
        <w:tab/>
        <w:t>4:27.37</w:t>
      </w:r>
    </w:p>
    <w:p w14:paraId="57510991" w14:textId="4C2D1D23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proofErr w:type="spellStart"/>
      <w:r>
        <w:rPr>
          <w:rFonts w:ascii="Calibri" w:hAnsi="Calibri" w:cs="Calibri"/>
          <w:color w:val="auto"/>
          <w:sz w:val="32"/>
          <w:szCs w:val="32"/>
        </w:rPr>
        <w:t>Dawsyn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 xml:space="preserve"> Green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PSC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LCM</w:t>
      </w:r>
      <w:r>
        <w:rPr>
          <w:rFonts w:ascii="Calibri" w:hAnsi="Calibri" w:cs="Calibri"/>
          <w:color w:val="auto"/>
          <w:sz w:val="32"/>
          <w:szCs w:val="32"/>
        </w:rPr>
        <w:tab/>
        <w:t>4:27.37</w:t>
      </w:r>
    </w:p>
    <w:p w14:paraId="57CB20C8" w14:textId="04C7E8E0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Mary Selden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PSC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LCM</w:t>
      </w:r>
      <w:r>
        <w:rPr>
          <w:rFonts w:ascii="Calibri" w:hAnsi="Calibri" w:cs="Calibri"/>
          <w:color w:val="auto"/>
          <w:sz w:val="32"/>
          <w:szCs w:val="32"/>
        </w:rPr>
        <w:tab/>
        <w:t>4:27.37</w:t>
      </w:r>
    </w:p>
    <w:p w14:paraId="3818D90E" w14:textId="616EFFD5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Max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Gerke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Free Relay LCM</w:t>
      </w:r>
      <w:r>
        <w:rPr>
          <w:rFonts w:ascii="Calibri" w:hAnsi="Calibri" w:cs="Calibri"/>
          <w:color w:val="auto"/>
          <w:sz w:val="32"/>
          <w:szCs w:val="32"/>
        </w:rPr>
        <w:tab/>
        <w:t>1:37.85</w:t>
      </w:r>
    </w:p>
    <w:p w14:paraId="7469C653" w14:textId="75A441E9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Holden Carter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Free Relay LCM</w:t>
      </w:r>
      <w:r>
        <w:rPr>
          <w:rFonts w:ascii="Calibri" w:hAnsi="Calibri" w:cs="Calibri"/>
          <w:color w:val="auto"/>
          <w:sz w:val="32"/>
          <w:szCs w:val="32"/>
        </w:rPr>
        <w:tab/>
        <w:t>1:37.85</w:t>
      </w:r>
    </w:p>
    <w:p w14:paraId="0086D449" w14:textId="48661DE5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Joe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Polyak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Free Relay LCM</w:t>
      </w:r>
      <w:r>
        <w:rPr>
          <w:rFonts w:ascii="Calibri" w:hAnsi="Calibri" w:cs="Calibri"/>
          <w:color w:val="auto"/>
          <w:sz w:val="32"/>
          <w:szCs w:val="32"/>
        </w:rPr>
        <w:tab/>
        <w:t>1:37.85</w:t>
      </w:r>
    </w:p>
    <w:p w14:paraId="5D8AF432" w14:textId="64DE9425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John Weigel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Free Relay LCM</w:t>
      </w:r>
      <w:r>
        <w:rPr>
          <w:rFonts w:ascii="Calibri" w:hAnsi="Calibri" w:cs="Calibri"/>
          <w:color w:val="auto"/>
          <w:sz w:val="32"/>
          <w:szCs w:val="32"/>
        </w:rPr>
        <w:tab/>
        <w:t>1:37.85</w:t>
      </w:r>
    </w:p>
    <w:p w14:paraId="62620A64" w14:textId="736986EA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Hayden Hakes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LCM</w:t>
      </w:r>
      <w:r>
        <w:rPr>
          <w:rFonts w:ascii="Calibri" w:hAnsi="Calibri" w:cs="Calibri"/>
          <w:color w:val="auto"/>
          <w:sz w:val="32"/>
          <w:szCs w:val="32"/>
        </w:rPr>
        <w:tab/>
        <w:t>3:56.27</w:t>
      </w:r>
    </w:p>
    <w:p w14:paraId="1C0A8143" w14:textId="769BC148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Joe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Polyak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LCM</w:t>
      </w:r>
      <w:r>
        <w:rPr>
          <w:rFonts w:ascii="Calibri" w:hAnsi="Calibri" w:cs="Calibri"/>
          <w:color w:val="auto"/>
          <w:sz w:val="32"/>
          <w:szCs w:val="32"/>
        </w:rPr>
        <w:tab/>
        <w:t>3:56.27</w:t>
      </w:r>
    </w:p>
    <w:p w14:paraId="2A0F8A93" w14:textId="1B4BD5BD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Holden Carter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LCM</w:t>
      </w:r>
      <w:r>
        <w:rPr>
          <w:rFonts w:ascii="Calibri" w:hAnsi="Calibri" w:cs="Calibri"/>
          <w:color w:val="auto"/>
          <w:sz w:val="32"/>
          <w:szCs w:val="32"/>
        </w:rPr>
        <w:tab/>
        <w:t>3:56.27</w:t>
      </w:r>
    </w:p>
    <w:p w14:paraId="1D123840" w14:textId="434150EF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John Weigel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LCM</w:t>
      </w:r>
      <w:r>
        <w:rPr>
          <w:rFonts w:ascii="Calibri" w:hAnsi="Calibri" w:cs="Calibri"/>
          <w:color w:val="auto"/>
          <w:sz w:val="32"/>
          <w:szCs w:val="32"/>
        </w:rPr>
        <w:tab/>
        <w:t>3:56.27</w:t>
      </w:r>
    </w:p>
    <w:p w14:paraId="3456FC48" w14:textId="07D42D5F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Scarlet Martin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15-18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Free Relay LCM</w:t>
      </w:r>
      <w:r>
        <w:rPr>
          <w:rFonts w:ascii="Calibri" w:hAnsi="Calibri" w:cs="Calibri"/>
          <w:color w:val="auto"/>
          <w:sz w:val="32"/>
          <w:szCs w:val="32"/>
        </w:rPr>
        <w:tab/>
        <w:t>3:54.64</w:t>
      </w:r>
    </w:p>
    <w:p w14:paraId="53766A5D" w14:textId="4E96DC9F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Grace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Hoeper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15-18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Free Relay LCM</w:t>
      </w:r>
      <w:r>
        <w:rPr>
          <w:rFonts w:ascii="Calibri" w:hAnsi="Calibri" w:cs="Calibri"/>
          <w:color w:val="auto"/>
          <w:sz w:val="32"/>
          <w:szCs w:val="32"/>
        </w:rPr>
        <w:tab/>
        <w:t>3:54.64</w:t>
      </w:r>
    </w:p>
    <w:p w14:paraId="43EEC0C3" w14:textId="53F2DDC4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Jade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Roghair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15-18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Free Relay LCM</w:t>
      </w:r>
      <w:r>
        <w:rPr>
          <w:rFonts w:ascii="Calibri" w:hAnsi="Calibri" w:cs="Calibri"/>
          <w:color w:val="auto"/>
          <w:sz w:val="32"/>
          <w:szCs w:val="32"/>
        </w:rPr>
        <w:tab/>
        <w:t>3:54.64</w:t>
      </w:r>
    </w:p>
    <w:p w14:paraId="38CBB5A9" w14:textId="0CE73F36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Heidi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Stalkfleet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15-18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Free Relay LCM</w:t>
      </w:r>
      <w:r>
        <w:rPr>
          <w:rFonts w:ascii="Calibri" w:hAnsi="Calibri" w:cs="Calibri"/>
          <w:color w:val="auto"/>
          <w:sz w:val="32"/>
          <w:szCs w:val="32"/>
        </w:rPr>
        <w:tab/>
        <w:t>3:54.64</w:t>
      </w:r>
    </w:p>
    <w:p w14:paraId="476E4315" w14:textId="29EC27ED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proofErr w:type="spellStart"/>
      <w:r w:rsidRPr="00E50F1D">
        <w:rPr>
          <w:rFonts w:ascii="Calibri" w:hAnsi="Calibri" w:cs="Calibri"/>
          <w:color w:val="auto"/>
          <w:sz w:val="32"/>
          <w:szCs w:val="32"/>
        </w:rPr>
        <w:t>Payden</w:t>
      </w:r>
      <w:proofErr w:type="spellEnd"/>
      <w:r w:rsidRPr="00E50F1D">
        <w:rPr>
          <w:rFonts w:ascii="Calibri" w:hAnsi="Calibri" w:cs="Calibri"/>
          <w:color w:val="auto"/>
          <w:sz w:val="32"/>
          <w:szCs w:val="32"/>
        </w:rPr>
        <w:t xml:space="preserve"> Rafferty</w:t>
      </w:r>
      <w:r w:rsidRPr="00E50F1D">
        <w:rPr>
          <w:rFonts w:ascii="Calibri" w:hAnsi="Calibri" w:cs="Calibri"/>
          <w:color w:val="auto"/>
          <w:sz w:val="32"/>
          <w:szCs w:val="32"/>
        </w:rPr>
        <w:tab/>
      </w:r>
      <w:r w:rsidRPr="00E50F1D">
        <w:rPr>
          <w:rFonts w:ascii="Calibri" w:hAnsi="Calibri" w:cs="Calibri"/>
          <w:color w:val="auto"/>
          <w:sz w:val="32"/>
          <w:szCs w:val="32"/>
        </w:rPr>
        <w:tab/>
        <w:t>DSMY</w:t>
      </w:r>
      <w:r w:rsidRPr="00E50F1D">
        <w:rPr>
          <w:rFonts w:ascii="Calibri" w:hAnsi="Calibri" w:cs="Calibri"/>
          <w:color w:val="auto"/>
          <w:sz w:val="32"/>
          <w:szCs w:val="32"/>
        </w:rPr>
        <w:tab/>
        <w:t>15-18 Girls</w:t>
      </w:r>
      <w:r w:rsidRPr="00E50F1D">
        <w:rPr>
          <w:rFonts w:ascii="Calibri" w:hAnsi="Calibri" w:cs="Calibri"/>
          <w:color w:val="auto"/>
          <w:sz w:val="32"/>
          <w:szCs w:val="32"/>
        </w:rPr>
        <w:tab/>
      </w:r>
      <w:r w:rsidRPr="00E50F1D">
        <w:rPr>
          <w:rFonts w:ascii="Calibri" w:hAnsi="Calibri" w:cs="Calibri"/>
          <w:color w:val="auto"/>
          <w:sz w:val="32"/>
          <w:szCs w:val="32"/>
        </w:rPr>
        <w:tab/>
        <w:t>400 Med Relay LCM</w:t>
      </w:r>
      <w:r w:rsidRPr="00E50F1D">
        <w:rPr>
          <w:rFonts w:ascii="Calibri" w:hAnsi="Calibri" w:cs="Calibri"/>
          <w:color w:val="auto"/>
          <w:sz w:val="32"/>
          <w:szCs w:val="32"/>
        </w:rPr>
        <w:tab/>
        <w:t>4:21.03</w:t>
      </w:r>
    </w:p>
    <w:p w14:paraId="045EE107" w14:textId="51410FEF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Anja Peck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15-18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LCM</w:t>
      </w:r>
      <w:r>
        <w:rPr>
          <w:rFonts w:ascii="Calibri" w:hAnsi="Calibri" w:cs="Calibri"/>
          <w:color w:val="auto"/>
          <w:sz w:val="32"/>
          <w:szCs w:val="32"/>
        </w:rPr>
        <w:tab/>
        <w:t>4:21.03</w:t>
      </w:r>
    </w:p>
    <w:p w14:paraId="39E12DA3" w14:textId="6115F536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Mallory Kell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15-18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LCM</w:t>
      </w:r>
      <w:r>
        <w:rPr>
          <w:rFonts w:ascii="Calibri" w:hAnsi="Calibri" w:cs="Calibri"/>
          <w:color w:val="auto"/>
          <w:sz w:val="32"/>
          <w:szCs w:val="32"/>
        </w:rPr>
        <w:tab/>
        <w:t>4:21.03</w:t>
      </w:r>
    </w:p>
    <w:p w14:paraId="3F1EB637" w14:textId="63B75E63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lastRenderedPageBreak/>
        <w:t>Taylor Judas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15-18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LCM</w:t>
      </w:r>
      <w:r>
        <w:rPr>
          <w:rFonts w:ascii="Calibri" w:hAnsi="Calibri" w:cs="Calibri"/>
          <w:color w:val="auto"/>
          <w:sz w:val="32"/>
          <w:szCs w:val="32"/>
        </w:rPr>
        <w:tab/>
        <w:t>4:21.03</w:t>
      </w:r>
    </w:p>
    <w:p w14:paraId="0682677B" w14:textId="5B710EE9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Aiden Carstensen</w:t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LCM</w:t>
      </w:r>
      <w:r>
        <w:rPr>
          <w:rFonts w:ascii="Calibri" w:hAnsi="Calibri" w:cs="Calibri"/>
          <w:color w:val="auto"/>
          <w:sz w:val="32"/>
          <w:szCs w:val="32"/>
        </w:rPr>
        <w:tab/>
        <w:t>1:44.51</w:t>
      </w:r>
    </w:p>
    <w:p w14:paraId="2B53D8C0" w14:textId="3EA92E9A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Jordan Christensen</w:t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LCM</w:t>
      </w:r>
      <w:r>
        <w:rPr>
          <w:rFonts w:ascii="Calibri" w:hAnsi="Calibri" w:cs="Calibri"/>
          <w:color w:val="auto"/>
          <w:sz w:val="32"/>
          <w:szCs w:val="32"/>
        </w:rPr>
        <w:tab/>
        <w:t>1:44.51</w:t>
      </w:r>
    </w:p>
    <w:p w14:paraId="429427D7" w14:textId="7695795A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Holden Carter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LCM</w:t>
      </w:r>
      <w:r>
        <w:rPr>
          <w:rFonts w:ascii="Calibri" w:hAnsi="Calibri" w:cs="Calibri"/>
          <w:color w:val="auto"/>
          <w:sz w:val="32"/>
          <w:szCs w:val="32"/>
        </w:rPr>
        <w:tab/>
        <w:t>1:44.51</w:t>
      </w:r>
    </w:p>
    <w:p w14:paraId="70B58645" w14:textId="1CCAA111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Kirk Brotherton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LCM</w:t>
      </w:r>
      <w:r>
        <w:rPr>
          <w:rFonts w:ascii="Calibri" w:hAnsi="Calibri" w:cs="Calibri"/>
          <w:color w:val="auto"/>
          <w:sz w:val="32"/>
          <w:szCs w:val="32"/>
        </w:rPr>
        <w:tab/>
        <w:t>1:44.51</w:t>
      </w:r>
    </w:p>
    <w:p w14:paraId="77481F6F" w14:textId="1C279CAF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Miriam Sheehan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DASH</w:t>
      </w:r>
      <w:r>
        <w:rPr>
          <w:rFonts w:ascii="Calibri" w:hAnsi="Calibri" w:cs="Calibri"/>
          <w:color w:val="auto"/>
          <w:sz w:val="32"/>
          <w:szCs w:val="32"/>
        </w:rPr>
        <w:tab/>
        <w:t>17-18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100 Freestyle LCM</w:t>
      </w:r>
      <w:r>
        <w:rPr>
          <w:rFonts w:ascii="Calibri" w:hAnsi="Calibri" w:cs="Calibri"/>
          <w:color w:val="auto"/>
          <w:sz w:val="32"/>
          <w:szCs w:val="32"/>
        </w:rPr>
        <w:tab/>
        <w:t>55.95</w:t>
      </w:r>
    </w:p>
    <w:p w14:paraId="48F578BD" w14:textId="73D34B19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Joe </w:t>
      </w:r>
      <w:r w:rsidRPr="00826FB7">
        <w:rPr>
          <w:rFonts w:ascii="Calibri" w:hAnsi="Calibri" w:cs="Calibri"/>
          <w:color w:val="auto"/>
          <w:sz w:val="32"/>
          <w:szCs w:val="32"/>
        </w:rPr>
        <w:t>Hancock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800 Free Relay LCM</w:t>
      </w:r>
      <w:r>
        <w:rPr>
          <w:rFonts w:ascii="Calibri" w:hAnsi="Calibri" w:cs="Calibri"/>
          <w:color w:val="auto"/>
          <w:sz w:val="32"/>
          <w:szCs w:val="32"/>
        </w:rPr>
        <w:tab/>
        <w:t>7:46.90</w:t>
      </w:r>
    </w:p>
    <w:p w14:paraId="28CEA814" w14:textId="6C42C739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Asher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Havenhill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800 Free Relay LCM</w:t>
      </w:r>
      <w:r>
        <w:rPr>
          <w:rFonts w:ascii="Calibri" w:hAnsi="Calibri" w:cs="Calibri"/>
          <w:color w:val="auto"/>
          <w:sz w:val="32"/>
          <w:szCs w:val="32"/>
        </w:rPr>
        <w:tab/>
        <w:t>7:46.90</w:t>
      </w:r>
    </w:p>
    <w:p w14:paraId="2E502415" w14:textId="0F2D63AE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Tommy Hancock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800 Free Relay LCM</w:t>
      </w:r>
      <w:r>
        <w:rPr>
          <w:rFonts w:ascii="Calibri" w:hAnsi="Calibri" w:cs="Calibri"/>
          <w:color w:val="auto"/>
          <w:sz w:val="32"/>
          <w:szCs w:val="32"/>
        </w:rPr>
        <w:tab/>
        <w:t>7:46.90</w:t>
      </w:r>
    </w:p>
    <w:p w14:paraId="0681F838" w14:textId="7BB25A3E" w:rsidR="001E2528" w:rsidRDefault="001E252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Lance Swanepoel</w:t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800 Free Relay LCM</w:t>
      </w:r>
      <w:r>
        <w:rPr>
          <w:rFonts w:ascii="Calibri" w:hAnsi="Calibri" w:cs="Calibri"/>
          <w:color w:val="auto"/>
          <w:sz w:val="32"/>
          <w:szCs w:val="32"/>
        </w:rPr>
        <w:tab/>
        <w:t>7:46.90</w:t>
      </w:r>
    </w:p>
    <w:p w14:paraId="6D0A3B17" w14:textId="67771D38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 w:rsidRPr="00E50F1D">
        <w:rPr>
          <w:rFonts w:ascii="Calibri" w:hAnsi="Calibri" w:cs="Calibri"/>
          <w:color w:val="auto"/>
          <w:sz w:val="32"/>
          <w:szCs w:val="32"/>
        </w:rPr>
        <w:t>Scarlet Martin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Open Women</w:t>
      </w:r>
      <w:r>
        <w:rPr>
          <w:rFonts w:ascii="Calibri" w:hAnsi="Calibri" w:cs="Calibri"/>
          <w:color w:val="auto"/>
          <w:sz w:val="32"/>
          <w:szCs w:val="32"/>
        </w:rPr>
        <w:tab/>
        <w:t>200 Free Relay LCM</w:t>
      </w:r>
      <w:r>
        <w:rPr>
          <w:rFonts w:ascii="Calibri" w:hAnsi="Calibri" w:cs="Calibri"/>
          <w:color w:val="auto"/>
          <w:sz w:val="32"/>
          <w:szCs w:val="32"/>
        </w:rPr>
        <w:tab/>
        <w:t>1:47.84</w:t>
      </w:r>
    </w:p>
    <w:p w14:paraId="2FF92DD1" w14:textId="3D637B51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Ella Hochstetler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Open Women</w:t>
      </w:r>
      <w:r>
        <w:rPr>
          <w:rFonts w:ascii="Calibri" w:hAnsi="Calibri" w:cs="Calibri"/>
          <w:color w:val="auto"/>
          <w:sz w:val="32"/>
          <w:szCs w:val="32"/>
        </w:rPr>
        <w:tab/>
        <w:t>200 Free Relay LCM</w:t>
      </w:r>
      <w:r>
        <w:rPr>
          <w:rFonts w:ascii="Calibri" w:hAnsi="Calibri" w:cs="Calibri"/>
          <w:color w:val="auto"/>
          <w:sz w:val="32"/>
          <w:szCs w:val="32"/>
        </w:rPr>
        <w:tab/>
        <w:t>1:47.84</w:t>
      </w:r>
    </w:p>
    <w:p w14:paraId="313FEDE7" w14:textId="6AC5471E" w:rsidR="009F24F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Jade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Roghair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Open Women</w:t>
      </w:r>
      <w:r>
        <w:rPr>
          <w:rFonts w:ascii="Calibri" w:hAnsi="Calibri" w:cs="Calibri"/>
          <w:color w:val="auto"/>
          <w:sz w:val="32"/>
          <w:szCs w:val="32"/>
        </w:rPr>
        <w:tab/>
        <w:t>200 Free Relay LCM</w:t>
      </w:r>
      <w:r>
        <w:rPr>
          <w:rFonts w:ascii="Calibri" w:hAnsi="Calibri" w:cs="Calibri"/>
          <w:color w:val="auto"/>
          <w:sz w:val="32"/>
          <w:szCs w:val="32"/>
        </w:rPr>
        <w:tab/>
        <w:t>1:47.84</w:t>
      </w:r>
    </w:p>
    <w:p w14:paraId="0CA51464" w14:textId="646307A6" w:rsidR="009B45C0" w:rsidRPr="00673978" w:rsidRDefault="009F24F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Heidi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Stalkfleet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Open Women</w:t>
      </w:r>
      <w:r>
        <w:rPr>
          <w:rFonts w:ascii="Calibri" w:hAnsi="Calibri" w:cs="Calibri"/>
          <w:color w:val="auto"/>
          <w:sz w:val="32"/>
          <w:szCs w:val="32"/>
        </w:rPr>
        <w:tab/>
        <w:t>200 Free Relay LCM</w:t>
      </w:r>
      <w:r>
        <w:rPr>
          <w:rFonts w:ascii="Calibri" w:hAnsi="Calibri" w:cs="Calibri"/>
          <w:color w:val="auto"/>
          <w:sz w:val="32"/>
          <w:szCs w:val="32"/>
        </w:rPr>
        <w:tab/>
        <w:t>1:47.84</w:t>
      </w:r>
    </w:p>
    <w:p w14:paraId="4CA89412" w14:textId="77777777" w:rsidR="009B45C0" w:rsidRDefault="009B45C0" w:rsidP="00171E4A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2"/>
          <w:szCs w:val="32"/>
        </w:rPr>
      </w:pPr>
    </w:p>
    <w:p w14:paraId="5359C62E" w14:textId="0F1B12FF" w:rsidR="009B45C0" w:rsidRPr="00B70F04" w:rsidRDefault="00B70F04" w:rsidP="00B70F04">
      <w:pPr>
        <w:spacing w:after="0" w:line="240" w:lineRule="auto"/>
        <w:jc w:val="center"/>
        <w:rPr>
          <w:rFonts w:ascii="Calibri" w:hAnsi="Calibri" w:cs="Calibri"/>
          <w:color w:val="242852" w:themeColor="text2"/>
          <w:sz w:val="20"/>
        </w:rPr>
      </w:pPr>
      <w:r>
        <w:rPr>
          <w:rFonts w:ascii="Calibri" w:hAnsi="Calibri" w:cs="Calibri"/>
          <w:color w:val="242852" w:themeColor="text2"/>
          <w:sz w:val="20"/>
        </w:rPr>
        <w:t>Long Course Records listed here were set between 9/1/2021-8/31/2022</w:t>
      </w:r>
    </w:p>
    <w:p w14:paraId="54F54ED2" w14:textId="77777777" w:rsidR="009B45C0" w:rsidRDefault="009B45C0" w:rsidP="00171E4A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2"/>
          <w:szCs w:val="32"/>
        </w:rPr>
      </w:pPr>
    </w:p>
    <w:p w14:paraId="612E8D6D" w14:textId="77777777" w:rsidR="003355CE" w:rsidRDefault="003355CE" w:rsidP="009B45C0">
      <w:pPr>
        <w:spacing w:after="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</w:p>
    <w:p w14:paraId="282C444D" w14:textId="77777777" w:rsidR="003355CE" w:rsidRDefault="003355CE" w:rsidP="009B45C0">
      <w:pPr>
        <w:spacing w:after="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</w:p>
    <w:p w14:paraId="046212C0" w14:textId="77777777" w:rsidR="003355CE" w:rsidRDefault="003355CE" w:rsidP="009B45C0">
      <w:pPr>
        <w:spacing w:after="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</w:p>
    <w:p w14:paraId="6774F918" w14:textId="77777777" w:rsidR="003355CE" w:rsidRDefault="003355CE" w:rsidP="009B45C0">
      <w:pPr>
        <w:spacing w:after="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</w:p>
    <w:p w14:paraId="414C2CBF" w14:textId="77777777" w:rsidR="003355CE" w:rsidRDefault="003355CE" w:rsidP="009B45C0">
      <w:pPr>
        <w:spacing w:after="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</w:p>
    <w:p w14:paraId="7766D83B" w14:textId="77777777" w:rsidR="003355CE" w:rsidRDefault="003355CE" w:rsidP="009B45C0">
      <w:pPr>
        <w:spacing w:after="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</w:p>
    <w:p w14:paraId="55DD934D" w14:textId="77777777" w:rsidR="00A16A5D" w:rsidRDefault="00A16A5D" w:rsidP="009B45C0">
      <w:pPr>
        <w:spacing w:after="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</w:p>
    <w:p w14:paraId="3DE35C57" w14:textId="77777777" w:rsidR="00A16A5D" w:rsidRDefault="00A16A5D" w:rsidP="009B45C0">
      <w:pPr>
        <w:spacing w:after="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</w:p>
    <w:p w14:paraId="7D659851" w14:textId="27BAA1F1" w:rsidR="009B45C0" w:rsidRPr="00EB69F3" w:rsidRDefault="009B45C0" w:rsidP="009B45C0">
      <w:pPr>
        <w:spacing w:after="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  <w:r>
        <w:rPr>
          <w:rFonts w:ascii="Calibri" w:hAnsi="Calibri" w:cs="Calibri"/>
          <w:b/>
          <w:bCs/>
          <w:color w:val="242852" w:themeColor="text2"/>
          <w:sz w:val="56"/>
          <w:szCs w:val="56"/>
        </w:rPr>
        <w:lastRenderedPageBreak/>
        <w:t xml:space="preserve">New </w:t>
      </w: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>Iowa Swimming Records</w:t>
      </w:r>
    </w:p>
    <w:p w14:paraId="551E1056" w14:textId="3A10CAA5" w:rsidR="009B45C0" w:rsidRPr="00AF48CC" w:rsidRDefault="009B45C0" w:rsidP="009B45C0">
      <w:pPr>
        <w:spacing w:after="0" w:line="240" w:lineRule="auto"/>
        <w:jc w:val="center"/>
        <w:rPr>
          <w:rFonts w:ascii="Calibri" w:hAnsi="Calibri" w:cs="Calibri"/>
          <w:color w:val="242852" w:themeColor="text2"/>
          <w:sz w:val="32"/>
          <w:szCs w:val="32"/>
        </w:rPr>
      </w:pP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>202</w:t>
      </w:r>
      <w:r>
        <w:rPr>
          <w:rFonts w:ascii="Calibri" w:hAnsi="Calibri" w:cs="Calibri"/>
          <w:b/>
          <w:bCs/>
          <w:color w:val="242852" w:themeColor="text2"/>
          <w:sz w:val="56"/>
          <w:szCs w:val="56"/>
        </w:rPr>
        <w:t>2-2023</w:t>
      </w: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 xml:space="preserve"> </w:t>
      </w:r>
      <w:r>
        <w:rPr>
          <w:rFonts w:ascii="Calibri" w:hAnsi="Calibri" w:cs="Calibri"/>
          <w:b/>
          <w:bCs/>
          <w:color w:val="242852" w:themeColor="text2"/>
          <w:sz w:val="56"/>
          <w:szCs w:val="56"/>
        </w:rPr>
        <w:t>Short</w:t>
      </w: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 xml:space="preserve"> Course</w:t>
      </w:r>
    </w:p>
    <w:p w14:paraId="70FD32BC" w14:textId="309F5528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Parker Macho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13-14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100 Butterfly SCY</w:t>
      </w:r>
      <w:r>
        <w:rPr>
          <w:rFonts w:ascii="Calibri" w:hAnsi="Calibri" w:cs="Calibri"/>
          <w:color w:val="auto"/>
          <w:sz w:val="32"/>
          <w:szCs w:val="32"/>
        </w:rPr>
        <w:tab/>
        <w:t>51.20</w:t>
      </w:r>
    </w:p>
    <w:p w14:paraId="258ABECF" w14:textId="1D1CB29F" w:rsidR="00673978" w:rsidRDefault="0067397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Jacob Pins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DMSF</w:t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1650 Freestyle SCY</w:t>
      </w:r>
      <w:r>
        <w:rPr>
          <w:rFonts w:ascii="Calibri" w:hAnsi="Calibri" w:cs="Calibri"/>
          <w:color w:val="auto"/>
          <w:sz w:val="32"/>
          <w:szCs w:val="32"/>
        </w:rPr>
        <w:tab/>
        <w:t>15:05.72</w:t>
      </w:r>
    </w:p>
    <w:p w14:paraId="4B6C61B3" w14:textId="48EC0A7E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Hayden Hakes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SCY</w:t>
      </w:r>
      <w:r>
        <w:rPr>
          <w:rFonts w:ascii="Calibri" w:hAnsi="Calibri" w:cs="Calibri"/>
          <w:color w:val="auto"/>
          <w:sz w:val="32"/>
          <w:szCs w:val="32"/>
        </w:rPr>
        <w:tab/>
        <w:t>1:33.90</w:t>
      </w:r>
    </w:p>
    <w:p w14:paraId="4EB60280" w14:textId="55BF9623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Winston Fan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SCY</w:t>
      </w:r>
      <w:r>
        <w:rPr>
          <w:rFonts w:ascii="Calibri" w:hAnsi="Calibri" w:cs="Calibri"/>
          <w:color w:val="auto"/>
          <w:sz w:val="32"/>
          <w:szCs w:val="32"/>
        </w:rPr>
        <w:tab/>
        <w:t>1:33.90</w:t>
      </w:r>
    </w:p>
    <w:p w14:paraId="27881A8D" w14:textId="4DAD3D2C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Parker Macho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SCY</w:t>
      </w:r>
      <w:r>
        <w:rPr>
          <w:rFonts w:ascii="Calibri" w:hAnsi="Calibri" w:cs="Calibri"/>
          <w:color w:val="auto"/>
          <w:sz w:val="32"/>
          <w:szCs w:val="32"/>
        </w:rPr>
        <w:tab/>
        <w:t>1:33.90</w:t>
      </w:r>
    </w:p>
    <w:p w14:paraId="65A7C098" w14:textId="51F1E73A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Hudson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Huberg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SCY</w:t>
      </w:r>
      <w:r>
        <w:rPr>
          <w:rFonts w:ascii="Calibri" w:hAnsi="Calibri" w:cs="Calibri"/>
          <w:color w:val="auto"/>
          <w:sz w:val="32"/>
          <w:szCs w:val="32"/>
        </w:rPr>
        <w:tab/>
        <w:t>1:33.90</w:t>
      </w:r>
    </w:p>
    <w:p w14:paraId="5AD49CBD" w14:textId="1C08875D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Hayden Hakes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SCY</w:t>
      </w:r>
      <w:r>
        <w:rPr>
          <w:rFonts w:ascii="Calibri" w:hAnsi="Calibri" w:cs="Calibri"/>
          <w:color w:val="auto"/>
          <w:sz w:val="32"/>
          <w:szCs w:val="32"/>
        </w:rPr>
        <w:tab/>
        <w:t>3:26.74</w:t>
      </w:r>
    </w:p>
    <w:p w14:paraId="11B60A46" w14:textId="4232F8C6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Winston Fan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SCY</w:t>
      </w:r>
      <w:r>
        <w:rPr>
          <w:rFonts w:ascii="Calibri" w:hAnsi="Calibri" w:cs="Calibri"/>
          <w:color w:val="auto"/>
          <w:sz w:val="32"/>
          <w:szCs w:val="32"/>
        </w:rPr>
        <w:tab/>
        <w:t>3:26.74</w:t>
      </w:r>
    </w:p>
    <w:p w14:paraId="483BEDEE" w14:textId="173FB74B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Parker Macho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SCY</w:t>
      </w:r>
      <w:r>
        <w:rPr>
          <w:rFonts w:ascii="Calibri" w:hAnsi="Calibri" w:cs="Calibri"/>
          <w:color w:val="auto"/>
          <w:sz w:val="32"/>
          <w:szCs w:val="32"/>
        </w:rPr>
        <w:tab/>
        <w:t>3:26.74</w:t>
      </w:r>
    </w:p>
    <w:p w14:paraId="0BF71A92" w14:textId="158941AC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Hudson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Huberg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15-16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SCY</w:t>
      </w:r>
      <w:r>
        <w:rPr>
          <w:rFonts w:ascii="Calibri" w:hAnsi="Calibri" w:cs="Calibri"/>
          <w:color w:val="auto"/>
          <w:sz w:val="32"/>
          <w:szCs w:val="32"/>
        </w:rPr>
        <w:tab/>
        <w:t>3:26.74</w:t>
      </w:r>
    </w:p>
    <w:p w14:paraId="57EF37E6" w14:textId="6B57A9DF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Jacob Pins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DMSF</w:t>
      </w:r>
      <w:r>
        <w:rPr>
          <w:rFonts w:ascii="Calibri" w:hAnsi="Calibri" w:cs="Calibri"/>
          <w:color w:val="auto"/>
          <w:sz w:val="32"/>
          <w:szCs w:val="32"/>
        </w:rPr>
        <w:tab/>
        <w:t>15-18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1650 Freestyle SCY</w:t>
      </w:r>
      <w:r>
        <w:rPr>
          <w:rFonts w:ascii="Calibri" w:hAnsi="Calibri" w:cs="Calibri"/>
          <w:color w:val="auto"/>
          <w:sz w:val="32"/>
          <w:szCs w:val="32"/>
        </w:rPr>
        <w:tab/>
        <w:t>15:05.72</w:t>
      </w:r>
    </w:p>
    <w:p w14:paraId="3C02FE87" w14:textId="7B3B1B14" w:rsidR="00673978" w:rsidRDefault="0067397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Miriam Sheehan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DASH</w:t>
      </w:r>
      <w:r>
        <w:rPr>
          <w:rFonts w:ascii="Calibri" w:hAnsi="Calibri" w:cs="Calibri"/>
          <w:color w:val="auto"/>
          <w:sz w:val="32"/>
          <w:szCs w:val="32"/>
        </w:rPr>
        <w:tab/>
        <w:t>17-18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100 Backstroke SCY</w:t>
      </w:r>
      <w:r>
        <w:rPr>
          <w:rFonts w:ascii="Calibri" w:hAnsi="Calibri" w:cs="Calibri"/>
          <w:color w:val="auto"/>
          <w:sz w:val="32"/>
          <w:szCs w:val="32"/>
        </w:rPr>
        <w:tab/>
        <w:t>51.99</w:t>
      </w:r>
    </w:p>
    <w:p w14:paraId="00EEAA18" w14:textId="64DB381C" w:rsidR="00673978" w:rsidRDefault="0067397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Miriam Sheehan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DASH</w:t>
      </w:r>
      <w:r>
        <w:rPr>
          <w:rFonts w:ascii="Calibri" w:hAnsi="Calibri" w:cs="Calibri"/>
          <w:color w:val="auto"/>
          <w:sz w:val="32"/>
          <w:szCs w:val="32"/>
        </w:rPr>
        <w:tab/>
        <w:t>17-18 Girls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100 Butterfly SCY</w:t>
      </w:r>
      <w:r>
        <w:rPr>
          <w:rFonts w:ascii="Calibri" w:hAnsi="Calibri" w:cs="Calibri"/>
          <w:color w:val="auto"/>
          <w:sz w:val="32"/>
          <w:szCs w:val="32"/>
        </w:rPr>
        <w:tab/>
        <w:t>51.67</w:t>
      </w:r>
    </w:p>
    <w:p w14:paraId="737D0A1C" w14:textId="527F6073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AJ Abram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Free Relay SCY</w:t>
      </w:r>
      <w:r>
        <w:rPr>
          <w:rFonts w:ascii="Calibri" w:hAnsi="Calibri" w:cs="Calibri"/>
          <w:color w:val="auto"/>
          <w:sz w:val="32"/>
          <w:szCs w:val="32"/>
        </w:rPr>
        <w:tab/>
        <w:t>1:22.03</w:t>
      </w:r>
    </w:p>
    <w:p w14:paraId="0DA170BB" w14:textId="74430C2E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Asher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Havenhill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Free Relay SCY</w:t>
      </w:r>
      <w:r>
        <w:rPr>
          <w:rFonts w:ascii="Calibri" w:hAnsi="Calibri" w:cs="Calibri"/>
          <w:color w:val="auto"/>
          <w:sz w:val="32"/>
          <w:szCs w:val="32"/>
        </w:rPr>
        <w:tab/>
        <w:t>1:22.03</w:t>
      </w:r>
    </w:p>
    <w:p w14:paraId="1DC19510" w14:textId="7F3CA395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Nick Rounds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Free Relay SCY</w:t>
      </w:r>
      <w:r>
        <w:rPr>
          <w:rFonts w:ascii="Calibri" w:hAnsi="Calibri" w:cs="Calibri"/>
          <w:color w:val="auto"/>
          <w:sz w:val="32"/>
          <w:szCs w:val="32"/>
        </w:rPr>
        <w:tab/>
        <w:t>1:22.03</w:t>
      </w:r>
    </w:p>
    <w:p w14:paraId="205B5BE8" w14:textId="1C2EBB88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Lance Swanepoel</w:t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Free Relay SCY</w:t>
      </w:r>
      <w:r>
        <w:rPr>
          <w:rFonts w:ascii="Calibri" w:hAnsi="Calibri" w:cs="Calibri"/>
          <w:color w:val="auto"/>
          <w:sz w:val="32"/>
          <w:szCs w:val="32"/>
        </w:rPr>
        <w:tab/>
        <w:t>1:22.03</w:t>
      </w:r>
    </w:p>
    <w:p w14:paraId="1D6ED99F" w14:textId="496DE4BC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Owen Chiles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SCY</w:t>
      </w:r>
      <w:r>
        <w:rPr>
          <w:rFonts w:ascii="Calibri" w:hAnsi="Calibri" w:cs="Calibri"/>
          <w:color w:val="auto"/>
          <w:sz w:val="32"/>
          <w:szCs w:val="32"/>
        </w:rPr>
        <w:tab/>
        <w:t>1:30.45</w:t>
      </w:r>
    </w:p>
    <w:p w14:paraId="66ACD524" w14:textId="4351E85A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Joe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Polyak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SCY</w:t>
      </w:r>
      <w:r>
        <w:rPr>
          <w:rFonts w:ascii="Calibri" w:hAnsi="Calibri" w:cs="Calibri"/>
          <w:color w:val="auto"/>
          <w:sz w:val="32"/>
          <w:szCs w:val="32"/>
        </w:rPr>
        <w:tab/>
        <w:t>1:30.45</w:t>
      </w:r>
    </w:p>
    <w:p w14:paraId="3D46C816" w14:textId="144DADD5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Holden Carter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SCY</w:t>
      </w:r>
      <w:r>
        <w:rPr>
          <w:rFonts w:ascii="Calibri" w:hAnsi="Calibri" w:cs="Calibri"/>
          <w:color w:val="auto"/>
          <w:sz w:val="32"/>
          <w:szCs w:val="32"/>
        </w:rPr>
        <w:tab/>
        <w:t>1:30.45</w:t>
      </w:r>
    </w:p>
    <w:p w14:paraId="1D76D72A" w14:textId="3578A12F" w:rsidR="007800C8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John Weigel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200 Med Relay SCY</w:t>
      </w:r>
      <w:r>
        <w:rPr>
          <w:rFonts w:ascii="Calibri" w:hAnsi="Calibri" w:cs="Calibri"/>
          <w:color w:val="auto"/>
          <w:sz w:val="32"/>
          <w:szCs w:val="32"/>
        </w:rPr>
        <w:tab/>
        <w:t>1:30.45</w:t>
      </w:r>
    </w:p>
    <w:p w14:paraId="30832741" w14:textId="6032B606" w:rsidR="005771BB" w:rsidRDefault="005771BB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Asher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Havenhill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SCY</w:t>
      </w:r>
      <w:r>
        <w:rPr>
          <w:rFonts w:ascii="Calibri" w:hAnsi="Calibri" w:cs="Calibri"/>
          <w:color w:val="auto"/>
          <w:sz w:val="32"/>
          <w:szCs w:val="32"/>
        </w:rPr>
        <w:tab/>
        <w:t>3:18.54</w:t>
      </w:r>
    </w:p>
    <w:p w14:paraId="1FB7AD93" w14:textId="1919888E" w:rsidR="005771BB" w:rsidRDefault="005771BB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Charlie Bishop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SCY</w:t>
      </w:r>
      <w:r>
        <w:rPr>
          <w:rFonts w:ascii="Calibri" w:hAnsi="Calibri" w:cs="Calibri"/>
          <w:color w:val="auto"/>
          <w:sz w:val="32"/>
          <w:szCs w:val="32"/>
        </w:rPr>
        <w:tab/>
        <w:t>3:18.54</w:t>
      </w:r>
    </w:p>
    <w:p w14:paraId="09105714" w14:textId="639FCB4F" w:rsidR="005771BB" w:rsidRDefault="005771BB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Lance Swanepoel</w:t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SCY</w:t>
      </w:r>
      <w:r>
        <w:rPr>
          <w:rFonts w:ascii="Calibri" w:hAnsi="Calibri" w:cs="Calibri"/>
          <w:color w:val="auto"/>
          <w:sz w:val="32"/>
          <w:szCs w:val="32"/>
        </w:rPr>
        <w:tab/>
        <w:t>3:18.54</w:t>
      </w:r>
    </w:p>
    <w:p w14:paraId="710B42D7" w14:textId="3FC218FE" w:rsidR="005771BB" w:rsidRDefault="005771BB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AJ Abram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DSMY</w:t>
      </w:r>
      <w:r>
        <w:rPr>
          <w:rFonts w:ascii="Calibri" w:hAnsi="Calibri" w:cs="Calibri"/>
          <w:color w:val="auto"/>
          <w:sz w:val="32"/>
          <w:szCs w:val="32"/>
        </w:rPr>
        <w:tab/>
        <w:t>17-18 Boys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400 Med Relay SCY</w:t>
      </w:r>
      <w:r>
        <w:rPr>
          <w:rFonts w:ascii="Calibri" w:hAnsi="Calibri" w:cs="Calibri"/>
          <w:color w:val="auto"/>
          <w:sz w:val="32"/>
          <w:szCs w:val="32"/>
        </w:rPr>
        <w:tab/>
        <w:t>3:18.54</w:t>
      </w:r>
    </w:p>
    <w:p w14:paraId="73559F6D" w14:textId="08EB0A9E" w:rsidR="005D65C1" w:rsidRDefault="0067397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 xml:space="preserve">Aurora </w:t>
      </w:r>
      <w:proofErr w:type="spellStart"/>
      <w:r>
        <w:rPr>
          <w:rFonts w:ascii="Calibri" w:hAnsi="Calibri" w:cs="Calibri"/>
          <w:color w:val="auto"/>
          <w:sz w:val="32"/>
          <w:szCs w:val="32"/>
        </w:rPr>
        <w:t>Roghair</w:t>
      </w:r>
      <w:proofErr w:type="spellEnd"/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IFLY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Open Women</w:t>
      </w:r>
      <w:r>
        <w:rPr>
          <w:rFonts w:ascii="Calibri" w:hAnsi="Calibri" w:cs="Calibri"/>
          <w:color w:val="auto"/>
          <w:sz w:val="32"/>
          <w:szCs w:val="32"/>
        </w:rPr>
        <w:tab/>
        <w:t>500 Freestyle SCY</w:t>
      </w:r>
      <w:r>
        <w:rPr>
          <w:rFonts w:ascii="Calibri" w:hAnsi="Calibri" w:cs="Calibri"/>
          <w:color w:val="auto"/>
          <w:sz w:val="32"/>
          <w:szCs w:val="32"/>
        </w:rPr>
        <w:tab/>
        <w:t>4:41.91</w:t>
      </w:r>
    </w:p>
    <w:p w14:paraId="07F77DCF" w14:textId="4ACB3E24" w:rsidR="00673978" w:rsidRDefault="0067397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Miriam Sheehan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DASH</w:t>
      </w:r>
      <w:r>
        <w:rPr>
          <w:rFonts w:ascii="Calibri" w:hAnsi="Calibri" w:cs="Calibri"/>
          <w:color w:val="auto"/>
          <w:sz w:val="32"/>
          <w:szCs w:val="32"/>
        </w:rPr>
        <w:tab/>
        <w:t>Open Women</w:t>
      </w:r>
      <w:r>
        <w:rPr>
          <w:rFonts w:ascii="Calibri" w:hAnsi="Calibri" w:cs="Calibri"/>
          <w:color w:val="auto"/>
          <w:sz w:val="32"/>
          <w:szCs w:val="32"/>
        </w:rPr>
        <w:tab/>
        <w:t>100 Backstroke SCY</w:t>
      </w:r>
      <w:r>
        <w:rPr>
          <w:rFonts w:ascii="Calibri" w:hAnsi="Calibri" w:cs="Calibri"/>
          <w:color w:val="auto"/>
          <w:sz w:val="32"/>
          <w:szCs w:val="32"/>
        </w:rPr>
        <w:tab/>
        <w:t>51.99</w:t>
      </w:r>
    </w:p>
    <w:p w14:paraId="48C85566" w14:textId="68E86EEC" w:rsidR="00673978" w:rsidRDefault="0067397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Miriam Sheehan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DASH</w:t>
      </w:r>
      <w:r>
        <w:rPr>
          <w:rFonts w:ascii="Calibri" w:hAnsi="Calibri" w:cs="Calibri"/>
          <w:color w:val="auto"/>
          <w:sz w:val="32"/>
          <w:szCs w:val="32"/>
        </w:rPr>
        <w:tab/>
        <w:t>Open Women</w:t>
      </w:r>
      <w:r>
        <w:rPr>
          <w:rFonts w:ascii="Calibri" w:hAnsi="Calibri" w:cs="Calibri"/>
          <w:color w:val="auto"/>
          <w:sz w:val="32"/>
          <w:szCs w:val="32"/>
        </w:rPr>
        <w:tab/>
        <w:t>100 Butterfly SCY</w:t>
      </w:r>
      <w:r>
        <w:rPr>
          <w:rFonts w:ascii="Calibri" w:hAnsi="Calibri" w:cs="Calibri"/>
          <w:color w:val="auto"/>
          <w:sz w:val="32"/>
          <w:szCs w:val="32"/>
        </w:rPr>
        <w:tab/>
        <w:t>51.67</w:t>
      </w:r>
    </w:p>
    <w:p w14:paraId="4F1B115A" w14:textId="6ED27F01" w:rsidR="009B45C0" w:rsidRPr="00A16A5D" w:rsidRDefault="007800C8" w:rsidP="00171E4A">
      <w:pPr>
        <w:spacing w:after="0" w:line="240" w:lineRule="auto"/>
        <w:jc w:val="both"/>
        <w:rPr>
          <w:rFonts w:ascii="Calibri" w:hAnsi="Calibri" w:cs="Calibri"/>
          <w:color w:val="auto"/>
          <w:sz w:val="32"/>
          <w:szCs w:val="32"/>
        </w:rPr>
      </w:pPr>
      <w:r>
        <w:rPr>
          <w:rFonts w:ascii="Calibri" w:hAnsi="Calibri" w:cs="Calibri"/>
          <w:color w:val="auto"/>
          <w:sz w:val="32"/>
          <w:szCs w:val="32"/>
        </w:rPr>
        <w:t>Jacob Pins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DMSF</w:t>
      </w:r>
      <w:r>
        <w:rPr>
          <w:rFonts w:ascii="Calibri" w:hAnsi="Calibri" w:cs="Calibri"/>
          <w:color w:val="auto"/>
          <w:sz w:val="32"/>
          <w:szCs w:val="32"/>
        </w:rPr>
        <w:tab/>
        <w:t>Open Men</w:t>
      </w:r>
      <w:r>
        <w:rPr>
          <w:rFonts w:ascii="Calibri" w:hAnsi="Calibri" w:cs="Calibri"/>
          <w:color w:val="auto"/>
          <w:sz w:val="32"/>
          <w:szCs w:val="32"/>
        </w:rPr>
        <w:tab/>
      </w:r>
      <w:r>
        <w:rPr>
          <w:rFonts w:ascii="Calibri" w:hAnsi="Calibri" w:cs="Calibri"/>
          <w:color w:val="auto"/>
          <w:sz w:val="32"/>
          <w:szCs w:val="32"/>
        </w:rPr>
        <w:tab/>
        <w:t>1650 Freestyle SCY</w:t>
      </w:r>
      <w:r>
        <w:rPr>
          <w:rFonts w:ascii="Calibri" w:hAnsi="Calibri" w:cs="Calibri"/>
          <w:color w:val="auto"/>
          <w:sz w:val="32"/>
          <w:szCs w:val="32"/>
        </w:rPr>
        <w:tab/>
        <w:t>15:05.72</w:t>
      </w:r>
    </w:p>
    <w:p w14:paraId="3289B0AD" w14:textId="311870D9" w:rsidR="00B04371" w:rsidRDefault="00B70F04" w:rsidP="005051CB">
      <w:pPr>
        <w:spacing w:after="0" w:line="240" w:lineRule="auto"/>
        <w:jc w:val="center"/>
        <w:rPr>
          <w:rFonts w:ascii="Calibri" w:hAnsi="Calibri" w:cs="Calibri"/>
          <w:color w:val="242852" w:themeColor="text2"/>
          <w:sz w:val="20"/>
        </w:rPr>
      </w:pPr>
      <w:r>
        <w:rPr>
          <w:rFonts w:ascii="Calibri" w:hAnsi="Calibri" w:cs="Calibri"/>
          <w:color w:val="242852" w:themeColor="text2"/>
          <w:sz w:val="20"/>
        </w:rPr>
        <w:t>Short Course Records listed here were set between 4/1/2022-3/31/2023</w:t>
      </w:r>
    </w:p>
    <w:p w14:paraId="5C8CD8A1" w14:textId="77777777" w:rsidR="005051CB" w:rsidRDefault="005051CB" w:rsidP="005051CB">
      <w:pPr>
        <w:spacing w:after="0" w:line="240" w:lineRule="auto"/>
        <w:jc w:val="center"/>
        <w:rPr>
          <w:rFonts w:ascii="Calibri" w:hAnsi="Calibri" w:cs="Calibri"/>
          <w:color w:val="242852" w:themeColor="text2"/>
          <w:sz w:val="20"/>
        </w:rPr>
      </w:pPr>
    </w:p>
    <w:p w14:paraId="46A88489" w14:textId="77777777" w:rsidR="005051CB" w:rsidRPr="005051CB" w:rsidRDefault="005051CB" w:rsidP="005051CB">
      <w:pPr>
        <w:spacing w:after="0" w:line="240" w:lineRule="auto"/>
        <w:jc w:val="center"/>
        <w:rPr>
          <w:rFonts w:ascii="Calibri" w:hAnsi="Calibri" w:cs="Calibri"/>
          <w:color w:val="242852" w:themeColor="text2"/>
          <w:sz w:val="20"/>
        </w:rPr>
      </w:pPr>
    </w:p>
    <w:p w14:paraId="39DB5594" w14:textId="77777777" w:rsidR="008601D6" w:rsidRDefault="008601D6" w:rsidP="008601D6">
      <w:pPr>
        <w:spacing w:after="0" w:line="240" w:lineRule="auto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>Iowa Outstanding Swimmers of the Yea</w:t>
      </w:r>
      <w:r>
        <w:rPr>
          <w:rFonts w:ascii="Calibri" w:hAnsi="Calibri" w:cs="Calibri"/>
          <w:b/>
          <w:bCs/>
          <w:color w:val="242852" w:themeColor="text2"/>
          <w:sz w:val="56"/>
          <w:szCs w:val="56"/>
        </w:rPr>
        <w:t>r</w:t>
      </w:r>
    </w:p>
    <w:p w14:paraId="2E6ED054" w14:textId="5A789C41" w:rsidR="008601D6" w:rsidRPr="00E22E8D" w:rsidRDefault="008601D6" w:rsidP="008601D6">
      <w:pPr>
        <w:spacing w:after="0" w:line="240" w:lineRule="auto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>202</w:t>
      </w:r>
      <w:r w:rsidR="002146E0">
        <w:rPr>
          <w:rFonts w:ascii="Calibri" w:hAnsi="Calibri" w:cs="Calibri"/>
          <w:b/>
          <w:bCs/>
          <w:color w:val="242852" w:themeColor="text2"/>
          <w:sz w:val="56"/>
          <w:szCs w:val="56"/>
        </w:rPr>
        <w:t>2</w:t>
      </w: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 xml:space="preserve"> </w:t>
      </w:r>
      <w:r w:rsidR="00EB69F3">
        <w:rPr>
          <w:rFonts w:ascii="Calibri" w:hAnsi="Calibri" w:cs="Calibri"/>
          <w:b/>
          <w:bCs/>
          <w:color w:val="242852" w:themeColor="text2"/>
          <w:sz w:val="56"/>
          <w:szCs w:val="56"/>
        </w:rPr>
        <w:t>Long</w:t>
      </w: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 xml:space="preserve"> Course</w:t>
      </w:r>
    </w:p>
    <w:p w14:paraId="6C3AFDE1" w14:textId="77777777" w:rsidR="008601D6" w:rsidRPr="00E22E8D" w:rsidRDefault="008601D6" w:rsidP="008601D6">
      <w:pPr>
        <w:spacing w:after="0" w:line="240" w:lineRule="auto"/>
        <w:jc w:val="center"/>
        <w:rPr>
          <w:rFonts w:ascii="Calibri" w:hAnsi="Calibri" w:cs="Calibri"/>
          <w:b/>
          <w:bCs/>
          <w:color w:val="242852" w:themeColor="text2"/>
          <w:sz w:val="40"/>
          <w:szCs w:val="40"/>
        </w:rPr>
      </w:pPr>
    </w:p>
    <w:p w14:paraId="2E2A9900" w14:textId="6AB7D1FB" w:rsidR="008601D6" w:rsidRPr="00E22E8D" w:rsidRDefault="000A7A1C" w:rsidP="008601D6">
      <w:pPr>
        <w:jc w:val="both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color w:val="242852" w:themeColor="text2"/>
          <w:sz w:val="36"/>
          <w:szCs w:val="36"/>
        </w:rPr>
        <w:tab/>
        <w:t xml:space="preserve">      </w:t>
      </w:r>
      <w:r w:rsidR="008601D6" w:rsidRPr="00E22E8D">
        <w:rPr>
          <w:rFonts w:ascii="Calibri" w:hAnsi="Calibri" w:cs="Calibri"/>
          <w:b/>
          <w:bCs/>
          <w:color w:val="242852" w:themeColor="text2"/>
          <w:sz w:val="36"/>
          <w:szCs w:val="36"/>
          <w:u w:val="single"/>
        </w:rPr>
        <w:t>10 &amp; Under Girls</w:t>
      </w:r>
      <w:r w:rsidR="008601D6"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8601D6"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8601D6"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8601D6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   </w:t>
      </w:r>
      <w:r w:rsidR="008601D6" w:rsidRPr="00E22E8D">
        <w:rPr>
          <w:rFonts w:ascii="Calibri" w:hAnsi="Calibri" w:cs="Calibri"/>
          <w:b/>
          <w:bCs/>
          <w:color w:val="242852" w:themeColor="text2"/>
          <w:sz w:val="36"/>
          <w:szCs w:val="36"/>
          <w:u w:val="single"/>
        </w:rPr>
        <w:t>10 &amp; Under Boys</w:t>
      </w:r>
    </w:p>
    <w:p w14:paraId="333C5D02" w14:textId="51FF5D94" w:rsidR="008601D6" w:rsidRPr="00AF48CC" w:rsidRDefault="008601D6" w:rsidP="008601D6">
      <w:pPr>
        <w:spacing w:after="0" w:line="240" w:lineRule="auto"/>
        <w:jc w:val="both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color w:val="242852" w:themeColor="text2"/>
          <w:sz w:val="36"/>
          <w:szCs w:val="36"/>
        </w:rPr>
        <w:tab/>
      </w:r>
      <w:proofErr w:type="spellStart"/>
      <w:r w:rsidR="00F7544E">
        <w:rPr>
          <w:rFonts w:ascii="Calibri" w:hAnsi="Calibri" w:cs="Calibri"/>
          <w:b/>
          <w:bCs/>
          <w:color w:val="242852" w:themeColor="text2"/>
          <w:sz w:val="36"/>
          <w:szCs w:val="36"/>
        </w:rPr>
        <w:t>Maelyn</w:t>
      </w:r>
      <w:proofErr w:type="spellEnd"/>
      <w:r w:rsidR="00F7544E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</w:t>
      </w:r>
      <w:proofErr w:type="spellStart"/>
      <w:r w:rsidR="00F7544E">
        <w:rPr>
          <w:rFonts w:ascii="Calibri" w:hAnsi="Calibri" w:cs="Calibri"/>
          <w:b/>
          <w:bCs/>
          <w:color w:val="242852" w:themeColor="text2"/>
          <w:sz w:val="36"/>
          <w:szCs w:val="36"/>
        </w:rPr>
        <w:t>Woltz</w:t>
      </w:r>
      <w:proofErr w:type="spellEnd"/>
      <w:r w:rsidR="00F7544E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BLST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0A7A1C" w:rsidRPr="00AF48CC">
        <w:rPr>
          <w:rFonts w:ascii="Calibri" w:hAnsi="Calibri" w:cs="Calibri"/>
          <w:color w:val="242852" w:themeColor="text2"/>
          <w:sz w:val="36"/>
          <w:szCs w:val="36"/>
        </w:rPr>
        <w:t xml:space="preserve">   </w:t>
      </w:r>
      <w:r w:rsidR="00F7544E">
        <w:rPr>
          <w:rFonts w:ascii="Calibri" w:hAnsi="Calibri" w:cs="Calibri"/>
          <w:b/>
          <w:bCs/>
          <w:color w:val="242852" w:themeColor="text2"/>
          <w:sz w:val="36"/>
          <w:szCs w:val="36"/>
        </w:rPr>
        <w:t>Sheldon Lamb</w:t>
      </w:r>
      <w:r w:rsidR="00F7544E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DSMY</w:t>
      </w:r>
    </w:p>
    <w:p w14:paraId="2DC8DE8F" w14:textId="52002CC2" w:rsidR="008601D6" w:rsidRPr="00AF48CC" w:rsidRDefault="008601D6" w:rsidP="008601D6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>Ashlyn Burns</w:t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DSMY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0A7A1C" w:rsidRPr="00AF48CC">
        <w:rPr>
          <w:rFonts w:ascii="Calibri" w:hAnsi="Calibri" w:cs="Calibri"/>
          <w:color w:val="242852" w:themeColor="text2"/>
          <w:sz w:val="36"/>
          <w:szCs w:val="36"/>
        </w:rPr>
        <w:t xml:space="preserve">   </w:t>
      </w:r>
      <w:proofErr w:type="spellStart"/>
      <w:r w:rsidR="00F7544E">
        <w:rPr>
          <w:rFonts w:ascii="Calibri" w:hAnsi="Calibri" w:cs="Calibri"/>
          <w:color w:val="242852" w:themeColor="text2"/>
          <w:sz w:val="36"/>
          <w:szCs w:val="36"/>
        </w:rPr>
        <w:t>Linrui</w:t>
      </w:r>
      <w:proofErr w:type="spellEnd"/>
      <w:r w:rsidR="00F7544E">
        <w:rPr>
          <w:rFonts w:ascii="Calibri" w:hAnsi="Calibri" w:cs="Calibri"/>
          <w:color w:val="242852" w:themeColor="text2"/>
          <w:sz w:val="36"/>
          <w:szCs w:val="36"/>
        </w:rPr>
        <w:t xml:space="preserve"> An</w:t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IFLY</w:t>
      </w:r>
    </w:p>
    <w:p w14:paraId="0E0EDCB5" w14:textId="496E4542" w:rsidR="008601D6" w:rsidRPr="00AF48CC" w:rsidRDefault="008601D6" w:rsidP="008601D6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>Dana Assaad</w:t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CIA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957C3A" w:rsidRPr="00AF48CC">
        <w:rPr>
          <w:rFonts w:ascii="Calibri" w:hAnsi="Calibri" w:cs="Calibri"/>
          <w:color w:val="242852" w:themeColor="text2"/>
          <w:sz w:val="36"/>
          <w:szCs w:val="36"/>
        </w:rPr>
        <w:t xml:space="preserve">  </w:t>
      </w:r>
      <w:r w:rsidR="000A7A1C" w:rsidRPr="00AF48CC">
        <w:rPr>
          <w:rFonts w:ascii="Calibri" w:hAnsi="Calibri" w:cs="Calibri"/>
          <w:color w:val="242852" w:themeColor="text2"/>
          <w:sz w:val="36"/>
          <w:szCs w:val="36"/>
        </w:rPr>
        <w:t xml:space="preserve"> </w:t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Max </w:t>
      </w:r>
      <w:proofErr w:type="spellStart"/>
      <w:r w:rsidR="00F7544E">
        <w:rPr>
          <w:rFonts w:ascii="Calibri" w:hAnsi="Calibri" w:cs="Calibri"/>
          <w:color w:val="242852" w:themeColor="text2"/>
          <w:sz w:val="36"/>
          <w:szCs w:val="36"/>
        </w:rPr>
        <w:t>Jeffryes</w:t>
      </w:r>
      <w:proofErr w:type="spellEnd"/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CIA</w:t>
      </w:r>
    </w:p>
    <w:p w14:paraId="6B35CD8A" w14:textId="107442F6" w:rsidR="008601D6" w:rsidRPr="00AF48CC" w:rsidRDefault="008601D6" w:rsidP="008601D6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 xml:space="preserve">Addie </w:t>
      </w:r>
      <w:proofErr w:type="spellStart"/>
      <w:r w:rsidR="00F7544E">
        <w:rPr>
          <w:rFonts w:ascii="Calibri" w:hAnsi="Calibri" w:cs="Calibri"/>
          <w:color w:val="242852" w:themeColor="text2"/>
          <w:sz w:val="36"/>
          <w:szCs w:val="36"/>
        </w:rPr>
        <w:t>Deyoung</w:t>
      </w:r>
      <w:proofErr w:type="spellEnd"/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ACAC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957C3A" w:rsidRPr="00AF48CC">
        <w:rPr>
          <w:rFonts w:ascii="Calibri" w:hAnsi="Calibri" w:cs="Calibri"/>
          <w:color w:val="242852" w:themeColor="text2"/>
          <w:sz w:val="36"/>
          <w:szCs w:val="36"/>
        </w:rPr>
        <w:t xml:space="preserve">    </w:t>
      </w:r>
      <w:r w:rsidR="00957C3A" w:rsidRPr="00AF48CC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</w:t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>Nathan Schlueter</w:t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CIA</w:t>
      </w:r>
    </w:p>
    <w:p w14:paraId="0A1B1368" w14:textId="292F71DB" w:rsidR="008601D6" w:rsidRPr="00AF48CC" w:rsidRDefault="008601D6" w:rsidP="008601D6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>Aspen Fenton</w:t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DSMY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 xml:space="preserve">   Joseph Saputra</w:t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MACR</w:t>
      </w:r>
    </w:p>
    <w:p w14:paraId="4BC44264" w14:textId="77777777" w:rsidR="008601D6" w:rsidRPr="00AF172E" w:rsidRDefault="008601D6" w:rsidP="008601D6">
      <w:pPr>
        <w:spacing w:after="0" w:line="240" w:lineRule="auto"/>
        <w:jc w:val="both"/>
        <w:rPr>
          <w:rFonts w:ascii="Calibri" w:hAnsi="Calibri" w:cs="Calibri"/>
          <w:color w:val="242852" w:themeColor="text2"/>
          <w:sz w:val="20"/>
        </w:rPr>
      </w:pPr>
    </w:p>
    <w:p w14:paraId="4333C65A" w14:textId="77777777" w:rsidR="008601D6" w:rsidRPr="00AF172E" w:rsidRDefault="008601D6" w:rsidP="008601D6">
      <w:pPr>
        <w:spacing w:after="0" w:line="240" w:lineRule="auto"/>
        <w:jc w:val="both"/>
        <w:rPr>
          <w:rFonts w:ascii="Calibri" w:hAnsi="Calibri" w:cs="Calibri"/>
          <w:color w:val="242852" w:themeColor="text2"/>
          <w:sz w:val="20"/>
        </w:rPr>
      </w:pPr>
    </w:p>
    <w:p w14:paraId="344D443C" w14:textId="77777777" w:rsidR="008601D6" w:rsidRPr="00E22E8D" w:rsidRDefault="008601D6" w:rsidP="008601D6">
      <w:pPr>
        <w:spacing w:after="0"/>
        <w:jc w:val="both"/>
        <w:rPr>
          <w:rFonts w:ascii="Calibri" w:hAnsi="Calibri" w:cs="Calibri"/>
          <w:color w:val="242852" w:themeColor="text2"/>
          <w:sz w:val="10"/>
          <w:szCs w:val="10"/>
        </w:rPr>
      </w:pPr>
    </w:p>
    <w:p w14:paraId="133F8DF6" w14:textId="6F6401EC" w:rsidR="008601D6" w:rsidRPr="00E22E8D" w:rsidRDefault="008601D6" w:rsidP="008601D6">
      <w:pPr>
        <w:jc w:val="both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  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  <w:u w:val="single"/>
        </w:rPr>
        <w:t>11-12 Girls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proofErr w:type="gramStart"/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 xml:space="preserve">  </w:t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proofErr w:type="gramEnd"/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   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  <w:u w:val="single"/>
        </w:rPr>
        <w:t>11-12 Boys</w:t>
      </w:r>
    </w:p>
    <w:p w14:paraId="14C1EAB4" w14:textId="0495F25D" w:rsidR="00957C3A" w:rsidRPr="00AF48CC" w:rsidRDefault="008601D6" w:rsidP="00957C3A">
      <w:pPr>
        <w:spacing w:after="0" w:line="240" w:lineRule="auto"/>
        <w:jc w:val="both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color w:val="242852" w:themeColor="text2"/>
          <w:sz w:val="36"/>
          <w:szCs w:val="36"/>
        </w:rPr>
        <w:tab/>
      </w:r>
      <w:proofErr w:type="spellStart"/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>Caite</w:t>
      </w:r>
      <w:proofErr w:type="spellEnd"/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</w:t>
      </w:r>
      <w:proofErr w:type="spellStart"/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>Schaffel</w:t>
      </w:r>
      <w:proofErr w:type="spellEnd"/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IFLY</w:t>
      </w:r>
      <w:r w:rsidR="00275F82" w:rsidRPr="00AF48CC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275F82" w:rsidRPr="00AF48CC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275F82" w:rsidRPr="00AF48CC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 xml:space="preserve">   </w:t>
      </w:r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Ben </w:t>
      </w:r>
      <w:proofErr w:type="spellStart"/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>Susil</w:t>
      </w:r>
      <w:proofErr w:type="spellEnd"/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CIA</w:t>
      </w:r>
    </w:p>
    <w:p w14:paraId="5D1F2FDC" w14:textId="6D9C7CD4" w:rsidR="00957C3A" w:rsidRPr="00AF48CC" w:rsidRDefault="00957C3A" w:rsidP="00957C3A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>Katie Stone</w:t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CIA</w:t>
      </w:r>
      <w:r w:rsidR="00275F82"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275F82" w:rsidRPr="00AF48CC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</w:t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Wesley Mooney</w:t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DMSF</w:t>
      </w:r>
    </w:p>
    <w:p w14:paraId="54CEC7B2" w14:textId="03C4E1AD" w:rsidR="00957C3A" w:rsidRPr="00AF48CC" w:rsidRDefault="00957C3A" w:rsidP="00957C3A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>Tenley Michael</w:t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PSC</w:t>
      </w:r>
      <w:r w:rsidR="00275F82"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275F82"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275F82" w:rsidRPr="00AF48CC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</w:t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 xml:space="preserve">Misha </w:t>
      </w:r>
      <w:proofErr w:type="spellStart"/>
      <w:r w:rsidR="006832AB">
        <w:rPr>
          <w:rFonts w:ascii="Calibri" w:hAnsi="Calibri" w:cs="Calibri"/>
          <w:color w:val="242852" w:themeColor="text2"/>
          <w:sz w:val="36"/>
          <w:szCs w:val="36"/>
        </w:rPr>
        <w:t>Soloviov</w:t>
      </w:r>
      <w:proofErr w:type="spellEnd"/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IFLY</w:t>
      </w:r>
    </w:p>
    <w:p w14:paraId="54560C85" w14:textId="62764D08" w:rsidR="00275F82" w:rsidRPr="00AF48CC" w:rsidRDefault="00957C3A" w:rsidP="00957C3A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 xml:space="preserve">Helena </w:t>
      </w:r>
      <w:proofErr w:type="spellStart"/>
      <w:r w:rsidR="006832AB">
        <w:rPr>
          <w:rFonts w:ascii="Calibri" w:hAnsi="Calibri" w:cs="Calibri"/>
          <w:color w:val="242852" w:themeColor="text2"/>
          <w:sz w:val="36"/>
          <w:szCs w:val="36"/>
        </w:rPr>
        <w:t>Mundisev</w:t>
      </w:r>
      <w:proofErr w:type="spellEnd"/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IFLY</w:t>
      </w:r>
      <w:r w:rsidR="00275F82"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275F82"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275F82" w:rsidRPr="00AF48CC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</w:t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>Max Macho</w:t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IFLY</w:t>
      </w:r>
    </w:p>
    <w:p w14:paraId="69E80927" w14:textId="79F0C7A0" w:rsidR="008601D6" w:rsidRPr="00AF48CC" w:rsidRDefault="00275F82" w:rsidP="00957C3A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>Emery Baker</w:t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DSMY</w:t>
      </w:r>
      <w:r w:rsidR="00957C3A"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957C3A"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 xml:space="preserve">   </w:t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 xml:space="preserve">Gus </w:t>
      </w:r>
      <w:proofErr w:type="spellStart"/>
      <w:r w:rsidR="006832AB">
        <w:rPr>
          <w:rFonts w:ascii="Calibri" w:hAnsi="Calibri" w:cs="Calibri"/>
          <w:color w:val="242852" w:themeColor="text2"/>
          <w:sz w:val="36"/>
          <w:szCs w:val="36"/>
        </w:rPr>
        <w:t>L’Heureux</w:t>
      </w:r>
      <w:proofErr w:type="spellEnd"/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BLST</w:t>
      </w:r>
    </w:p>
    <w:p w14:paraId="6A30B32C" w14:textId="06250EA2" w:rsidR="008601D6" w:rsidRPr="00AF172E" w:rsidRDefault="008601D6" w:rsidP="008601D6">
      <w:pPr>
        <w:spacing w:after="0" w:line="240" w:lineRule="auto"/>
        <w:jc w:val="both"/>
        <w:rPr>
          <w:rFonts w:ascii="Calibri" w:hAnsi="Calibri" w:cs="Calibri"/>
          <w:color w:val="242852" w:themeColor="text2"/>
          <w:sz w:val="20"/>
        </w:rPr>
      </w:pPr>
    </w:p>
    <w:p w14:paraId="56AF23CF" w14:textId="77777777" w:rsidR="00AF172E" w:rsidRPr="00AF172E" w:rsidRDefault="00AF172E" w:rsidP="008601D6">
      <w:pPr>
        <w:spacing w:after="0" w:line="240" w:lineRule="auto"/>
        <w:jc w:val="both"/>
        <w:rPr>
          <w:rFonts w:ascii="Calibri" w:hAnsi="Calibri" w:cs="Calibri"/>
          <w:color w:val="242852" w:themeColor="text2"/>
          <w:sz w:val="20"/>
        </w:rPr>
      </w:pPr>
    </w:p>
    <w:p w14:paraId="69569212" w14:textId="77777777" w:rsidR="008601D6" w:rsidRPr="00E22E8D" w:rsidRDefault="008601D6" w:rsidP="008601D6">
      <w:pPr>
        <w:spacing w:after="0"/>
        <w:jc w:val="both"/>
        <w:rPr>
          <w:rFonts w:ascii="Calibri" w:hAnsi="Calibri" w:cs="Calibri"/>
          <w:color w:val="242852" w:themeColor="text2"/>
          <w:sz w:val="10"/>
          <w:szCs w:val="10"/>
        </w:rPr>
      </w:pPr>
    </w:p>
    <w:p w14:paraId="392EBCBE" w14:textId="7944C934" w:rsidR="008601D6" w:rsidRPr="00E22E8D" w:rsidRDefault="008601D6" w:rsidP="008601D6">
      <w:pPr>
        <w:jc w:val="both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  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  <w:u w:val="single"/>
        </w:rPr>
        <w:t>13-14 Girls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 xml:space="preserve">      </w:t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  <w:u w:val="single"/>
        </w:rPr>
        <w:t>13-14 Boys</w:t>
      </w:r>
    </w:p>
    <w:p w14:paraId="276038FB" w14:textId="7E01856E" w:rsidR="008601D6" w:rsidRPr="00AF48CC" w:rsidRDefault="008601D6" w:rsidP="00957C3A">
      <w:pPr>
        <w:spacing w:after="0" w:line="240" w:lineRule="auto"/>
        <w:jc w:val="both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Charlotte </w:t>
      </w:r>
      <w:proofErr w:type="spellStart"/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>Qualley</w:t>
      </w:r>
      <w:proofErr w:type="spellEnd"/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DSMY</w:t>
      </w:r>
      <w:r w:rsidR="002F5FDB" w:rsidRPr="00AF48CC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2F5FDB" w:rsidRPr="00AF48CC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  Parker Macho</w:t>
      </w:r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IFLY</w:t>
      </w:r>
    </w:p>
    <w:p w14:paraId="78056C8D" w14:textId="0BC9A006" w:rsidR="002F5FDB" w:rsidRPr="00AF48CC" w:rsidRDefault="002F5FDB" w:rsidP="00957C3A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>Hayden Bailey</w:t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DSMY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 xml:space="preserve">   Hudson </w:t>
      </w:r>
      <w:proofErr w:type="spellStart"/>
      <w:r w:rsidR="006832AB">
        <w:rPr>
          <w:rFonts w:ascii="Calibri" w:hAnsi="Calibri" w:cs="Calibri"/>
          <w:color w:val="242852" w:themeColor="text2"/>
          <w:sz w:val="36"/>
          <w:szCs w:val="36"/>
        </w:rPr>
        <w:t>Huberg</w:t>
      </w:r>
      <w:proofErr w:type="spellEnd"/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IFLY</w:t>
      </w:r>
    </w:p>
    <w:p w14:paraId="116674A2" w14:textId="2F99AC27" w:rsidR="002F5FDB" w:rsidRPr="00AF48CC" w:rsidRDefault="002F5FDB" w:rsidP="00957C3A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 xml:space="preserve">Hannah </w:t>
      </w:r>
      <w:proofErr w:type="spellStart"/>
      <w:r w:rsidR="006832AB">
        <w:rPr>
          <w:rFonts w:ascii="Calibri" w:hAnsi="Calibri" w:cs="Calibri"/>
          <w:color w:val="242852" w:themeColor="text2"/>
          <w:sz w:val="36"/>
          <w:szCs w:val="36"/>
        </w:rPr>
        <w:t>Geng</w:t>
      </w:r>
      <w:proofErr w:type="spellEnd"/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IFLY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</w:t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>Winston Fan</w:t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IFLY</w:t>
      </w:r>
    </w:p>
    <w:p w14:paraId="7E2D4A8B" w14:textId="2E2967DA" w:rsidR="002F5FDB" w:rsidRPr="00AF48CC" w:rsidRDefault="002F5FDB" w:rsidP="00957C3A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 xml:space="preserve">Faith </w:t>
      </w:r>
      <w:proofErr w:type="spellStart"/>
      <w:r w:rsidR="006832AB">
        <w:rPr>
          <w:rFonts w:ascii="Calibri" w:hAnsi="Calibri" w:cs="Calibri"/>
          <w:color w:val="242852" w:themeColor="text2"/>
          <w:sz w:val="36"/>
          <w:szCs w:val="36"/>
        </w:rPr>
        <w:t>Frantum</w:t>
      </w:r>
      <w:proofErr w:type="spellEnd"/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CIA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</w:t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 xml:space="preserve">Zack </w:t>
      </w:r>
      <w:proofErr w:type="spellStart"/>
      <w:r w:rsidR="006832AB">
        <w:rPr>
          <w:rFonts w:ascii="Calibri" w:hAnsi="Calibri" w:cs="Calibri"/>
          <w:color w:val="242852" w:themeColor="text2"/>
          <w:sz w:val="36"/>
          <w:szCs w:val="36"/>
        </w:rPr>
        <w:t>Heiar</w:t>
      </w:r>
      <w:proofErr w:type="spellEnd"/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DASH</w:t>
      </w:r>
    </w:p>
    <w:p w14:paraId="6E640B11" w14:textId="21DC1D01" w:rsidR="00673978" w:rsidRDefault="002F5FDB" w:rsidP="00AD4040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 xml:space="preserve">Riley </w:t>
      </w:r>
      <w:proofErr w:type="spellStart"/>
      <w:r w:rsidR="006832AB">
        <w:rPr>
          <w:rFonts w:ascii="Calibri" w:hAnsi="Calibri" w:cs="Calibri"/>
          <w:color w:val="242852" w:themeColor="text2"/>
          <w:sz w:val="36"/>
          <w:szCs w:val="36"/>
        </w:rPr>
        <w:t>Gojkovich</w:t>
      </w:r>
      <w:proofErr w:type="spellEnd"/>
      <w:r w:rsidR="006832AB">
        <w:rPr>
          <w:rFonts w:ascii="Calibri" w:hAnsi="Calibri" w:cs="Calibri"/>
          <w:color w:val="242852" w:themeColor="text2"/>
          <w:sz w:val="36"/>
          <w:szCs w:val="36"/>
        </w:rPr>
        <w:tab/>
        <w:t>DSMY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6832AB">
        <w:rPr>
          <w:rFonts w:ascii="Calibri" w:hAnsi="Calibri" w:cs="Calibri"/>
          <w:color w:val="242852" w:themeColor="text2"/>
          <w:sz w:val="36"/>
          <w:szCs w:val="36"/>
        </w:rPr>
        <w:t xml:space="preserve">   </w:t>
      </w:r>
      <w:r w:rsidR="001E7F4A">
        <w:rPr>
          <w:rFonts w:ascii="Calibri" w:hAnsi="Calibri" w:cs="Calibri"/>
          <w:color w:val="242852" w:themeColor="text2"/>
          <w:sz w:val="36"/>
          <w:szCs w:val="36"/>
        </w:rPr>
        <w:t xml:space="preserve">Ryan </w:t>
      </w:r>
      <w:proofErr w:type="spellStart"/>
      <w:r w:rsidR="001E7F4A">
        <w:rPr>
          <w:rFonts w:ascii="Calibri" w:hAnsi="Calibri" w:cs="Calibri"/>
          <w:color w:val="242852" w:themeColor="text2"/>
          <w:sz w:val="36"/>
          <w:szCs w:val="36"/>
        </w:rPr>
        <w:t>Herink</w:t>
      </w:r>
      <w:proofErr w:type="spellEnd"/>
      <w:r w:rsidR="001E7F4A">
        <w:rPr>
          <w:rFonts w:ascii="Calibri" w:hAnsi="Calibri" w:cs="Calibri"/>
          <w:color w:val="242852" w:themeColor="text2"/>
          <w:sz w:val="36"/>
          <w:szCs w:val="36"/>
        </w:rPr>
        <w:tab/>
      </w:r>
      <w:r w:rsidR="001E7F4A">
        <w:rPr>
          <w:rFonts w:ascii="Calibri" w:hAnsi="Calibri" w:cs="Calibri"/>
          <w:color w:val="242852" w:themeColor="text2"/>
          <w:sz w:val="36"/>
          <w:szCs w:val="36"/>
        </w:rPr>
        <w:tab/>
      </w:r>
      <w:r w:rsidR="001E7F4A">
        <w:rPr>
          <w:rFonts w:ascii="Calibri" w:hAnsi="Calibri" w:cs="Calibri"/>
          <w:color w:val="242852" w:themeColor="text2"/>
          <w:sz w:val="36"/>
          <w:szCs w:val="36"/>
        </w:rPr>
        <w:tab/>
        <w:t>BLST</w:t>
      </w:r>
      <w:r w:rsidR="00AF172E">
        <w:rPr>
          <w:rFonts w:ascii="Calibri" w:hAnsi="Calibri" w:cs="Calibri"/>
          <w:color w:val="242852" w:themeColor="text2"/>
          <w:sz w:val="36"/>
          <w:szCs w:val="36"/>
        </w:rPr>
        <w:t xml:space="preserve"> </w:t>
      </w:r>
    </w:p>
    <w:p w14:paraId="15B350F5" w14:textId="77777777" w:rsidR="001E7F4A" w:rsidRDefault="001E7F4A" w:rsidP="00AD4040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</w:p>
    <w:p w14:paraId="378D0AB4" w14:textId="77777777" w:rsidR="009B45C0" w:rsidRDefault="009B45C0" w:rsidP="009B45C0">
      <w:pPr>
        <w:spacing w:after="0" w:line="240" w:lineRule="auto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lastRenderedPageBreak/>
        <w:t>Iowa Outstanding Swimmers of the Yea</w:t>
      </w:r>
      <w:r>
        <w:rPr>
          <w:rFonts w:ascii="Calibri" w:hAnsi="Calibri" w:cs="Calibri"/>
          <w:b/>
          <w:bCs/>
          <w:color w:val="242852" w:themeColor="text2"/>
          <w:sz w:val="56"/>
          <w:szCs w:val="56"/>
        </w:rPr>
        <w:t>r</w:t>
      </w:r>
    </w:p>
    <w:p w14:paraId="38E06319" w14:textId="2BC152C0" w:rsidR="009B45C0" w:rsidRDefault="009B45C0" w:rsidP="009B45C0">
      <w:pPr>
        <w:spacing w:after="0" w:line="240" w:lineRule="auto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>202</w:t>
      </w:r>
      <w:r>
        <w:rPr>
          <w:rFonts w:ascii="Calibri" w:hAnsi="Calibri" w:cs="Calibri"/>
          <w:b/>
          <w:bCs/>
          <w:color w:val="242852" w:themeColor="text2"/>
          <w:sz w:val="56"/>
          <w:szCs w:val="56"/>
        </w:rPr>
        <w:t>2-2023</w:t>
      </w: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 xml:space="preserve"> </w:t>
      </w:r>
      <w:r>
        <w:rPr>
          <w:rFonts w:ascii="Calibri" w:hAnsi="Calibri" w:cs="Calibri"/>
          <w:b/>
          <w:bCs/>
          <w:color w:val="242852" w:themeColor="text2"/>
          <w:sz w:val="56"/>
          <w:szCs w:val="56"/>
        </w:rPr>
        <w:t>Short</w:t>
      </w: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 xml:space="preserve"> Course</w:t>
      </w:r>
    </w:p>
    <w:p w14:paraId="4AD2AED1" w14:textId="77777777" w:rsidR="005051CB" w:rsidRDefault="005051CB" w:rsidP="009B45C0">
      <w:pPr>
        <w:spacing w:after="0" w:line="240" w:lineRule="auto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</w:p>
    <w:p w14:paraId="29A19776" w14:textId="5466A6A1" w:rsidR="00B70F04" w:rsidRPr="00E22E8D" w:rsidRDefault="00B70F04" w:rsidP="00B70F04">
      <w:pPr>
        <w:jc w:val="both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color w:val="242852" w:themeColor="text2"/>
          <w:sz w:val="36"/>
          <w:szCs w:val="36"/>
        </w:rPr>
        <w:t xml:space="preserve">     </w:t>
      </w:r>
      <w:r w:rsidR="00A6235F">
        <w:rPr>
          <w:rFonts w:ascii="Calibri" w:hAnsi="Calibri" w:cs="Calibri"/>
          <w:color w:val="242852" w:themeColor="text2"/>
          <w:sz w:val="36"/>
          <w:szCs w:val="36"/>
        </w:rPr>
        <w:tab/>
      </w:r>
      <w:r w:rsidR="00A6235F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  <w:u w:val="single"/>
        </w:rPr>
        <w:t>10 &amp; Under Girls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proofErr w:type="gramStart"/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 xml:space="preserve">  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  <w:u w:val="single"/>
        </w:rPr>
        <w:t>10</w:t>
      </w:r>
      <w:proofErr w:type="gramEnd"/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  <w:u w:val="single"/>
        </w:rPr>
        <w:t xml:space="preserve"> &amp; Under Boys</w:t>
      </w:r>
    </w:p>
    <w:p w14:paraId="373C5146" w14:textId="640778A2" w:rsidR="00B70F04" w:rsidRPr="00AF48CC" w:rsidRDefault="00B70F04" w:rsidP="00B70F04">
      <w:pPr>
        <w:spacing w:after="0" w:line="240" w:lineRule="auto"/>
        <w:jc w:val="both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b/>
          <w:bCs/>
          <w:color w:val="242852" w:themeColor="text2"/>
          <w:sz w:val="36"/>
          <w:szCs w:val="36"/>
        </w:rPr>
        <w:t>Aspen Fenton</w:t>
      </w:r>
      <w:r w:rsidR="00D76E91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DSMY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 xml:space="preserve"> 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 xml:space="preserve"> </w:t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 xml:space="preserve"> </w:t>
      </w:r>
      <w:r w:rsidR="00D76E91">
        <w:rPr>
          <w:rFonts w:ascii="Calibri" w:hAnsi="Calibri" w:cs="Calibri"/>
          <w:b/>
          <w:bCs/>
          <w:color w:val="242852" w:themeColor="text2"/>
          <w:sz w:val="36"/>
          <w:szCs w:val="36"/>
        </w:rPr>
        <w:t>Sheldon Lamb</w:t>
      </w:r>
      <w:r w:rsidR="00D76E91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DSMY</w:t>
      </w:r>
    </w:p>
    <w:p w14:paraId="2006C83E" w14:textId="2F86502E" w:rsidR="00B70F04" w:rsidRPr="00AF48CC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>Evie Ward</w:t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  <w:t>DASH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</w:t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 xml:space="preserve">Max </w:t>
      </w:r>
      <w:proofErr w:type="spellStart"/>
      <w:r w:rsidR="00D76E91">
        <w:rPr>
          <w:rFonts w:ascii="Calibri" w:hAnsi="Calibri" w:cs="Calibri"/>
          <w:color w:val="242852" w:themeColor="text2"/>
          <w:sz w:val="36"/>
          <w:szCs w:val="36"/>
        </w:rPr>
        <w:t>Jeffryes</w:t>
      </w:r>
      <w:proofErr w:type="spellEnd"/>
      <w:r w:rsidR="00D76E91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  <w:t>CIA</w:t>
      </w:r>
    </w:p>
    <w:p w14:paraId="3F3CB5E2" w14:textId="1813B10F" w:rsidR="00B70F04" w:rsidRPr="00AF48CC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 xml:space="preserve">Nelly </w:t>
      </w:r>
      <w:proofErr w:type="spellStart"/>
      <w:r w:rsidR="00D76E91">
        <w:rPr>
          <w:rFonts w:ascii="Calibri" w:hAnsi="Calibri" w:cs="Calibri"/>
          <w:color w:val="242852" w:themeColor="text2"/>
          <w:sz w:val="36"/>
          <w:szCs w:val="36"/>
        </w:rPr>
        <w:t>Geneser</w:t>
      </w:r>
      <w:proofErr w:type="spellEnd"/>
      <w:r w:rsidR="00D76E91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  <w:t>IFLY</w:t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</w:t>
      </w:r>
      <w:proofErr w:type="spellStart"/>
      <w:r w:rsidR="00D76E91">
        <w:rPr>
          <w:rFonts w:ascii="Calibri" w:hAnsi="Calibri" w:cs="Calibri"/>
          <w:color w:val="242852" w:themeColor="text2"/>
          <w:sz w:val="36"/>
          <w:szCs w:val="36"/>
        </w:rPr>
        <w:t>Layten</w:t>
      </w:r>
      <w:proofErr w:type="spellEnd"/>
      <w:r w:rsidR="00D76E91">
        <w:rPr>
          <w:rFonts w:ascii="Calibri" w:hAnsi="Calibri" w:cs="Calibri"/>
          <w:color w:val="242852" w:themeColor="text2"/>
          <w:sz w:val="36"/>
          <w:szCs w:val="36"/>
        </w:rPr>
        <w:t xml:space="preserve"> </w:t>
      </w:r>
      <w:proofErr w:type="spellStart"/>
      <w:r w:rsidR="00D76E91">
        <w:rPr>
          <w:rFonts w:ascii="Calibri" w:hAnsi="Calibri" w:cs="Calibri"/>
          <w:color w:val="242852" w:themeColor="text2"/>
          <w:sz w:val="36"/>
          <w:szCs w:val="36"/>
        </w:rPr>
        <w:t>Norem</w:t>
      </w:r>
      <w:proofErr w:type="spellEnd"/>
      <w:r w:rsidR="00D76E91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  <w:t>ACAC</w:t>
      </w:r>
    </w:p>
    <w:p w14:paraId="171A8442" w14:textId="338A6B08" w:rsidR="00B70F04" w:rsidRPr="00AF48CC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>Dana Assaad</w:t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  <w:t>CIA</w:t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 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</w:t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>Joseph Saputra</w:t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  <w:t>MACR</w:t>
      </w:r>
    </w:p>
    <w:p w14:paraId="6F5093B1" w14:textId="500A6A5D" w:rsidR="00B70F04" w:rsidRPr="00AF48CC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proofErr w:type="spellStart"/>
      <w:r w:rsidR="00D76E91">
        <w:rPr>
          <w:rFonts w:ascii="Calibri" w:hAnsi="Calibri" w:cs="Calibri"/>
          <w:color w:val="242852" w:themeColor="text2"/>
          <w:sz w:val="36"/>
          <w:szCs w:val="36"/>
        </w:rPr>
        <w:t>Kinzlee</w:t>
      </w:r>
      <w:proofErr w:type="spellEnd"/>
      <w:r w:rsidR="00D76E91">
        <w:rPr>
          <w:rFonts w:ascii="Calibri" w:hAnsi="Calibri" w:cs="Calibri"/>
          <w:color w:val="242852" w:themeColor="text2"/>
          <w:sz w:val="36"/>
          <w:szCs w:val="36"/>
        </w:rPr>
        <w:t xml:space="preserve"> Smith</w:t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  <w:t>IFLY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 xml:space="preserve">   Adrian Steven</w:t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</w:r>
      <w:r w:rsidR="00D76E91">
        <w:rPr>
          <w:rFonts w:ascii="Calibri" w:hAnsi="Calibri" w:cs="Calibri"/>
          <w:color w:val="242852" w:themeColor="text2"/>
          <w:sz w:val="36"/>
          <w:szCs w:val="36"/>
        </w:rPr>
        <w:tab/>
        <w:t>CIA</w:t>
      </w:r>
    </w:p>
    <w:p w14:paraId="013EE497" w14:textId="77777777" w:rsidR="00B70F04" w:rsidRPr="00AF172E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20"/>
        </w:rPr>
      </w:pPr>
    </w:p>
    <w:p w14:paraId="64D42EEC" w14:textId="77777777" w:rsidR="00B70F04" w:rsidRPr="00AF172E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20"/>
        </w:rPr>
      </w:pPr>
    </w:p>
    <w:p w14:paraId="3B190B2C" w14:textId="77777777" w:rsidR="00B70F04" w:rsidRPr="00E22E8D" w:rsidRDefault="00B70F04" w:rsidP="00B70F04">
      <w:pPr>
        <w:spacing w:after="0"/>
        <w:jc w:val="both"/>
        <w:rPr>
          <w:rFonts w:ascii="Calibri" w:hAnsi="Calibri" w:cs="Calibri"/>
          <w:color w:val="242852" w:themeColor="text2"/>
          <w:sz w:val="10"/>
          <w:szCs w:val="10"/>
        </w:rPr>
      </w:pPr>
    </w:p>
    <w:p w14:paraId="4ACE6A74" w14:textId="77777777" w:rsidR="00B70F04" w:rsidRPr="00E22E8D" w:rsidRDefault="00B70F04" w:rsidP="00B70F04">
      <w:pPr>
        <w:jc w:val="both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  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  <w:u w:val="single"/>
        </w:rPr>
        <w:t>11-12 Girls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proofErr w:type="gramStart"/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 xml:space="preserve">  </w:t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proofErr w:type="gramEnd"/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   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  <w:u w:val="single"/>
        </w:rPr>
        <w:t>11-12 Boys</w:t>
      </w:r>
    </w:p>
    <w:p w14:paraId="6BD6CB51" w14:textId="5E8ECC44" w:rsidR="00B70F04" w:rsidRPr="00AF48CC" w:rsidRDefault="00B70F04" w:rsidP="00B70F04">
      <w:pPr>
        <w:spacing w:after="0" w:line="240" w:lineRule="auto"/>
        <w:jc w:val="both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color w:val="242852" w:themeColor="text2"/>
          <w:sz w:val="36"/>
          <w:szCs w:val="36"/>
        </w:rPr>
        <w:tab/>
      </w:r>
      <w:proofErr w:type="spellStart"/>
      <w:r w:rsidR="00C52559">
        <w:rPr>
          <w:rFonts w:ascii="Calibri" w:hAnsi="Calibri" w:cs="Calibri"/>
          <w:b/>
          <w:bCs/>
          <w:color w:val="242852" w:themeColor="text2"/>
          <w:sz w:val="36"/>
          <w:szCs w:val="36"/>
        </w:rPr>
        <w:t>Caite</w:t>
      </w:r>
      <w:proofErr w:type="spellEnd"/>
      <w:r w:rsidR="00C52559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</w:t>
      </w:r>
      <w:proofErr w:type="spellStart"/>
      <w:r w:rsidR="00C52559">
        <w:rPr>
          <w:rFonts w:ascii="Calibri" w:hAnsi="Calibri" w:cs="Calibri"/>
          <w:b/>
          <w:bCs/>
          <w:color w:val="242852" w:themeColor="text2"/>
          <w:sz w:val="36"/>
          <w:szCs w:val="36"/>
        </w:rPr>
        <w:t>Schaffel</w:t>
      </w:r>
      <w:proofErr w:type="spellEnd"/>
      <w:r w:rsidR="00C52559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IFLY</w:t>
      </w:r>
      <w:r w:rsidRPr="00AF48CC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 xml:space="preserve">   </w:t>
      </w:r>
      <w:r w:rsidR="00C52559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Misha </w:t>
      </w:r>
      <w:proofErr w:type="spellStart"/>
      <w:r w:rsidR="00C52559">
        <w:rPr>
          <w:rFonts w:ascii="Calibri" w:hAnsi="Calibri" w:cs="Calibri"/>
          <w:b/>
          <w:bCs/>
          <w:color w:val="242852" w:themeColor="text2"/>
          <w:sz w:val="36"/>
          <w:szCs w:val="36"/>
        </w:rPr>
        <w:t>Soloviov</w:t>
      </w:r>
      <w:proofErr w:type="spellEnd"/>
      <w:r w:rsidR="00C52559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IFLY</w:t>
      </w:r>
    </w:p>
    <w:p w14:paraId="2A42C0D6" w14:textId="2146F228" w:rsidR="00B70F04" w:rsidRPr="00AF48CC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>Halle Sears</w:t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  <w:t>UN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proofErr w:type="gramStart"/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  <w:t xml:space="preserve">  </w:t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</w:r>
      <w:proofErr w:type="gramEnd"/>
      <w:r w:rsidRPr="00AF48CC">
        <w:rPr>
          <w:rFonts w:ascii="Calibri" w:hAnsi="Calibri" w:cs="Calibri"/>
          <w:color w:val="242852" w:themeColor="text2"/>
          <w:sz w:val="36"/>
          <w:szCs w:val="36"/>
        </w:rPr>
        <w:t xml:space="preserve"> </w:t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 xml:space="preserve">  Nathan Schlueter</w:t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  <w:t>CIA</w:t>
      </w:r>
    </w:p>
    <w:p w14:paraId="5DECA67C" w14:textId="5518C049" w:rsidR="00B70F04" w:rsidRPr="00AF48CC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 xml:space="preserve">Lillian </w:t>
      </w:r>
      <w:proofErr w:type="spellStart"/>
      <w:r w:rsidR="00C52559">
        <w:rPr>
          <w:rFonts w:ascii="Calibri" w:hAnsi="Calibri" w:cs="Calibri"/>
          <w:color w:val="242852" w:themeColor="text2"/>
          <w:sz w:val="36"/>
          <w:szCs w:val="36"/>
        </w:rPr>
        <w:t>Andedo</w:t>
      </w:r>
      <w:proofErr w:type="spellEnd"/>
      <w:r w:rsidR="00C52559">
        <w:rPr>
          <w:rFonts w:ascii="Calibri" w:hAnsi="Calibri" w:cs="Calibri"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  <w:t>BETT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 xml:space="preserve">   Max Macho</w:t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  <w:t>IFLY</w:t>
      </w:r>
    </w:p>
    <w:p w14:paraId="5ABBCD98" w14:textId="70BF1B6A" w:rsidR="00B70F04" w:rsidRPr="00AF48CC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>Tenley Michael</w:t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  <w:t xml:space="preserve">PSC 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</w:t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Isaac Knapp</w:t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  <w:t>MACR</w:t>
      </w:r>
    </w:p>
    <w:p w14:paraId="71CB254B" w14:textId="328B8BA5" w:rsidR="00B70F04" w:rsidRPr="00AF48CC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>Teresa Zhang</w:t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  <w:t>LMST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</w:t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>Clayton Treharne</w:t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</w:r>
      <w:r w:rsidR="00C52559">
        <w:rPr>
          <w:rFonts w:ascii="Calibri" w:hAnsi="Calibri" w:cs="Calibri"/>
          <w:color w:val="242852" w:themeColor="text2"/>
          <w:sz w:val="36"/>
          <w:szCs w:val="36"/>
        </w:rPr>
        <w:tab/>
        <w:t>LMST</w:t>
      </w:r>
    </w:p>
    <w:p w14:paraId="1962AFBA" w14:textId="77777777" w:rsidR="00B70F04" w:rsidRPr="00AF172E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20"/>
        </w:rPr>
      </w:pPr>
    </w:p>
    <w:p w14:paraId="79FC213F" w14:textId="77777777" w:rsidR="00B70F04" w:rsidRPr="00AF172E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20"/>
        </w:rPr>
      </w:pPr>
    </w:p>
    <w:p w14:paraId="5894744F" w14:textId="77777777" w:rsidR="00B70F04" w:rsidRPr="00E22E8D" w:rsidRDefault="00B70F04" w:rsidP="00B70F04">
      <w:pPr>
        <w:spacing w:after="0"/>
        <w:jc w:val="both"/>
        <w:rPr>
          <w:rFonts w:ascii="Calibri" w:hAnsi="Calibri" w:cs="Calibri"/>
          <w:color w:val="242852" w:themeColor="text2"/>
          <w:sz w:val="10"/>
          <w:szCs w:val="10"/>
        </w:rPr>
      </w:pPr>
    </w:p>
    <w:p w14:paraId="523ECF71" w14:textId="77777777" w:rsidR="00B70F04" w:rsidRPr="00E22E8D" w:rsidRDefault="00B70F04" w:rsidP="00B70F04">
      <w:pPr>
        <w:jc w:val="both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  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  <w:u w:val="single"/>
        </w:rPr>
        <w:t>13-14 Girls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 xml:space="preserve">      </w:t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  <w:u w:val="single"/>
        </w:rPr>
        <w:t>13-14 Boys</w:t>
      </w:r>
    </w:p>
    <w:p w14:paraId="4EA90C99" w14:textId="45491DB5" w:rsidR="00B70F04" w:rsidRPr="00AF48CC" w:rsidRDefault="00B70F04" w:rsidP="00B70F04">
      <w:pPr>
        <w:spacing w:after="0" w:line="240" w:lineRule="auto"/>
        <w:jc w:val="both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b/>
          <w:bCs/>
          <w:color w:val="242852" w:themeColor="text2"/>
          <w:sz w:val="36"/>
          <w:szCs w:val="36"/>
        </w:rPr>
        <w:t>Hayden Bailey</w:t>
      </w:r>
      <w:r w:rsidR="00F7544E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DSMY</w:t>
      </w:r>
      <w:r w:rsidRPr="00AF48CC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 xml:space="preserve">   </w:t>
      </w:r>
      <w:r w:rsidR="00F7544E">
        <w:rPr>
          <w:rFonts w:ascii="Calibri" w:hAnsi="Calibri" w:cs="Calibri"/>
          <w:b/>
          <w:bCs/>
          <w:color w:val="242852" w:themeColor="text2"/>
          <w:sz w:val="36"/>
          <w:szCs w:val="36"/>
        </w:rPr>
        <w:t>Parker Macho</w:t>
      </w:r>
      <w:r w:rsidR="00F7544E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IFLY</w:t>
      </w:r>
    </w:p>
    <w:p w14:paraId="46552EA9" w14:textId="2D07F93E" w:rsidR="00B70F04" w:rsidRPr="00AF48CC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 xml:space="preserve">Charlotte </w:t>
      </w:r>
      <w:proofErr w:type="spellStart"/>
      <w:r w:rsidR="00F7544E">
        <w:rPr>
          <w:rFonts w:ascii="Calibri" w:hAnsi="Calibri" w:cs="Calibri"/>
          <w:color w:val="242852" w:themeColor="text2"/>
          <w:sz w:val="36"/>
          <w:szCs w:val="36"/>
        </w:rPr>
        <w:t>Qualley</w:t>
      </w:r>
      <w:proofErr w:type="spellEnd"/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DSMY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 xml:space="preserve">  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 xml:space="preserve"> </w:t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>Wesley Mooney</w:t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DMSF</w:t>
      </w:r>
    </w:p>
    <w:p w14:paraId="4CEBE482" w14:textId="3535DCAE" w:rsidR="00B70F04" w:rsidRPr="00AF48CC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 xml:space="preserve">Hannah </w:t>
      </w:r>
      <w:proofErr w:type="spellStart"/>
      <w:r w:rsidR="00F7544E">
        <w:rPr>
          <w:rFonts w:ascii="Calibri" w:hAnsi="Calibri" w:cs="Calibri"/>
          <w:color w:val="242852" w:themeColor="text2"/>
          <w:sz w:val="36"/>
          <w:szCs w:val="36"/>
        </w:rPr>
        <w:t>Geng</w:t>
      </w:r>
      <w:proofErr w:type="spellEnd"/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IFLY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  <w:t xml:space="preserve">   </w:t>
      </w:r>
      <w:proofErr w:type="spellStart"/>
      <w:r w:rsidR="00F7544E">
        <w:rPr>
          <w:rFonts w:ascii="Calibri" w:hAnsi="Calibri" w:cs="Calibri"/>
          <w:color w:val="242852" w:themeColor="text2"/>
          <w:sz w:val="36"/>
          <w:szCs w:val="36"/>
        </w:rPr>
        <w:t>Leegan</w:t>
      </w:r>
      <w:proofErr w:type="spellEnd"/>
      <w:r w:rsidR="00F7544E">
        <w:rPr>
          <w:rFonts w:ascii="Calibri" w:hAnsi="Calibri" w:cs="Calibri"/>
          <w:color w:val="242852" w:themeColor="text2"/>
          <w:sz w:val="36"/>
          <w:szCs w:val="36"/>
        </w:rPr>
        <w:t xml:space="preserve"> </w:t>
      </w:r>
      <w:proofErr w:type="spellStart"/>
      <w:r w:rsidR="00F7544E">
        <w:rPr>
          <w:rFonts w:ascii="Calibri" w:hAnsi="Calibri" w:cs="Calibri"/>
          <w:color w:val="242852" w:themeColor="text2"/>
          <w:sz w:val="36"/>
          <w:szCs w:val="36"/>
        </w:rPr>
        <w:t>Sease</w:t>
      </w:r>
      <w:proofErr w:type="spellEnd"/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CAST</w:t>
      </w:r>
    </w:p>
    <w:p w14:paraId="10AA2446" w14:textId="7FD0617A" w:rsidR="00B70F04" w:rsidRPr="00AF48CC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>Jaya Stacy</w:t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BETT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 xml:space="preserve">   Winston Fan</w:t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IFLY</w:t>
      </w:r>
    </w:p>
    <w:p w14:paraId="6A3E4B1F" w14:textId="2610CAB8" w:rsidR="00B70F04" w:rsidRDefault="00B70F04" w:rsidP="00B70F04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 xml:space="preserve">Alexis </w:t>
      </w:r>
      <w:proofErr w:type="spellStart"/>
      <w:r w:rsidR="00F7544E">
        <w:rPr>
          <w:rFonts w:ascii="Calibri" w:hAnsi="Calibri" w:cs="Calibri"/>
          <w:color w:val="242852" w:themeColor="text2"/>
          <w:sz w:val="36"/>
          <w:szCs w:val="36"/>
        </w:rPr>
        <w:t>Hergenreter</w:t>
      </w:r>
      <w:proofErr w:type="spellEnd"/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DSMY</w:t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Pr="00AF48CC">
        <w:rPr>
          <w:rFonts w:ascii="Calibri" w:hAnsi="Calibri" w:cs="Calibri"/>
          <w:color w:val="242852" w:themeColor="text2"/>
          <w:sz w:val="36"/>
          <w:szCs w:val="36"/>
        </w:rPr>
        <w:tab/>
      </w:r>
      <w:r w:rsidR="00F7544E">
        <w:rPr>
          <w:rFonts w:ascii="Calibri" w:hAnsi="Calibri" w:cs="Calibri"/>
          <w:color w:val="242852" w:themeColor="text2"/>
          <w:sz w:val="36"/>
          <w:szCs w:val="36"/>
        </w:rPr>
        <w:t xml:space="preserve">   Philip Berry-</w:t>
      </w:r>
      <w:proofErr w:type="spellStart"/>
      <w:r w:rsidR="00F7544E">
        <w:rPr>
          <w:rFonts w:ascii="Calibri" w:hAnsi="Calibri" w:cs="Calibri"/>
          <w:color w:val="242852" w:themeColor="text2"/>
          <w:sz w:val="36"/>
          <w:szCs w:val="36"/>
        </w:rPr>
        <w:t>Stoelzle</w:t>
      </w:r>
      <w:proofErr w:type="spellEnd"/>
      <w:r w:rsidR="00F7544E">
        <w:rPr>
          <w:rFonts w:ascii="Calibri" w:hAnsi="Calibri" w:cs="Calibri"/>
          <w:color w:val="242852" w:themeColor="text2"/>
          <w:sz w:val="36"/>
          <w:szCs w:val="36"/>
        </w:rPr>
        <w:tab/>
        <w:t>IFLY</w:t>
      </w:r>
    </w:p>
    <w:p w14:paraId="12919B42" w14:textId="77777777" w:rsidR="009B45C0" w:rsidRDefault="009B45C0" w:rsidP="009B45C0">
      <w:pPr>
        <w:spacing w:after="0" w:line="240" w:lineRule="auto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</w:p>
    <w:p w14:paraId="3BA427B4" w14:textId="77777777" w:rsidR="00673978" w:rsidRDefault="00673978" w:rsidP="009B45C0">
      <w:pPr>
        <w:spacing w:after="0" w:line="240" w:lineRule="auto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</w:p>
    <w:p w14:paraId="0008898C" w14:textId="77777777" w:rsidR="00673978" w:rsidRDefault="00673978" w:rsidP="009B45C0">
      <w:pPr>
        <w:spacing w:after="0" w:line="240" w:lineRule="auto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</w:p>
    <w:p w14:paraId="186F541A" w14:textId="6B031A21" w:rsidR="009B45C0" w:rsidRDefault="009B45C0" w:rsidP="009B45C0">
      <w:pPr>
        <w:spacing w:after="0" w:line="240" w:lineRule="auto"/>
        <w:ind w:left="1440" w:right="144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  <w:r>
        <w:rPr>
          <w:rFonts w:ascii="Calibri" w:hAnsi="Calibri" w:cs="Calibri"/>
          <w:b/>
          <w:bCs/>
          <w:color w:val="242852" w:themeColor="text2"/>
          <w:sz w:val="56"/>
          <w:szCs w:val="56"/>
        </w:rPr>
        <w:t>2022-2023 Senior Athlete Award</w:t>
      </w:r>
    </w:p>
    <w:p w14:paraId="01FA2DEF" w14:textId="68A5F4C1" w:rsidR="009B45C0" w:rsidRDefault="00760468" w:rsidP="009B45C0">
      <w:pPr>
        <w:spacing w:after="0" w:line="240" w:lineRule="auto"/>
        <w:ind w:left="1440" w:right="1440"/>
        <w:jc w:val="center"/>
        <w:rPr>
          <w:rFonts w:ascii="Calibri" w:hAnsi="Calibri" w:cs="Calibri"/>
          <w:color w:val="242852" w:themeColor="text2"/>
          <w:sz w:val="36"/>
          <w:szCs w:val="36"/>
        </w:rPr>
      </w:pPr>
      <w:r>
        <w:rPr>
          <w:rFonts w:ascii="Calibri" w:hAnsi="Calibri" w:cs="Calibri"/>
          <w:color w:val="242852" w:themeColor="text2"/>
          <w:sz w:val="36"/>
          <w:szCs w:val="36"/>
        </w:rPr>
        <w:t>Jacob Pins DMSF</w:t>
      </w:r>
    </w:p>
    <w:p w14:paraId="75C0DE0C" w14:textId="2257A9DA" w:rsidR="009B45C0" w:rsidRDefault="00760468" w:rsidP="009B45C0">
      <w:pPr>
        <w:spacing w:after="0" w:line="240" w:lineRule="auto"/>
        <w:ind w:left="1440" w:right="1440"/>
        <w:jc w:val="center"/>
        <w:rPr>
          <w:rFonts w:ascii="Calibri" w:hAnsi="Calibri" w:cs="Calibri"/>
          <w:color w:val="242852" w:themeColor="text2"/>
          <w:sz w:val="36"/>
          <w:szCs w:val="36"/>
        </w:rPr>
      </w:pPr>
      <w:r>
        <w:rPr>
          <w:rFonts w:ascii="Calibri" w:hAnsi="Calibri" w:cs="Calibri"/>
          <w:color w:val="242852" w:themeColor="text2"/>
          <w:sz w:val="36"/>
          <w:szCs w:val="36"/>
        </w:rPr>
        <w:t>Miriam Sheehan DASH</w:t>
      </w:r>
    </w:p>
    <w:p w14:paraId="7F78A943" w14:textId="77F88E07" w:rsidR="00760468" w:rsidRDefault="00760468" w:rsidP="009B45C0">
      <w:pPr>
        <w:spacing w:after="0" w:line="240" w:lineRule="auto"/>
        <w:ind w:left="1440" w:right="1440"/>
        <w:jc w:val="center"/>
        <w:rPr>
          <w:rFonts w:ascii="Calibri" w:hAnsi="Calibri" w:cs="Calibri"/>
          <w:color w:val="242852" w:themeColor="text2"/>
          <w:sz w:val="36"/>
          <w:szCs w:val="36"/>
        </w:rPr>
      </w:pPr>
      <w:r>
        <w:rPr>
          <w:rFonts w:ascii="Calibri" w:hAnsi="Calibri" w:cs="Calibri"/>
          <w:color w:val="242852" w:themeColor="text2"/>
          <w:sz w:val="36"/>
          <w:szCs w:val="36"/>
        </w:rPr>
        <w:t xml:space="preserve">Olivia </w:t>
      </w:r>
      <w:proofErr w:type="spellStart"/>
      <w:r>
        <w:rPr>
          <w:rFonts w:ascii="Calibri" w:hAnsi="Calibri" w:cs="Calibri"/>
          <w:color w:val="242852" w:themeColor="text2"/>
          <w:sz w:val="36"/>
          <w:szCs w:val="36"/>
        </w:rPr>
        <w:t>Swalley</w:t>
      </w:r>
      <w:proofErr w:type="spellEnd"/>
      <w:r>
        <w:rPr>
          <w:rFonts w:ascii="Calibri" w:hAnsi="Calibri" w:cs="Calibri"/>
          <w:color w:val="242852" w:themeColor="text2"/>
          <w:sz w:val="36"/>
          <w:szCs w:val="36"/>
        </w:rPr>
        <w:t xml:space="preserve"> CIA</w:t>
      </w:r>
    </w:p>
    <w:p w14:paraId="0313635C" w14:textId="77777777" w:rsidR="009B45C0" w:rsidRPr="000D22EA" w:rsidRDefault="009B45C0" w:rsidP="009B45C0">
      <w:pPr>
        <w:spacing w:after="0" w:line="240" w:lineRule="auto"/>
        <w:ind w:left="1440" w:right="1440"/>
        <w:jc w:val="center"/>
        <w:rPr>
          <w:rFonts w:ascii="Calibri" w:hAnsi="Calibri" w:cs="Calibri"/>
          <w:color w:val="242852" w:themeColor="text2"/>
          <w:sz w:val="36"/>
          <w:szCs w:val="36"/>
        </w:rPr>
      </w:pPr>
    </w:p>
    <w:p w14:paraId="19D76151" w14:textId="4FA52371" w:rsidR="009B45C0" w:rsidRDefault="009B45C0" w:rsidP="009B45C0">
      <w:pPr>
        <w:spacing w:after="0" w:line="240" w:lineRule="auto"/>
        <w:ind w:right="-18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  <w:r>
        <w:rPr>
          <w:rFonts w:ascii="Calibri" w:hAnsi="Calibri" w:cs="Calibri"/>
          <w:b/>
          <w:bCs/>
          <w:color w:val="242852" w:themeColor="text2"/>
          <w:sz w:val="56"/>
          <w:szCs w:val="56"/>
        </w:rPr>
        <w:t>2023 Judy Hoffman Memorial Scholarship</w:t>
      </w:r>
    </w:p>
    <w:p w14:paraId="76BD304C" w14:textId="43A9CA1F" w:rsidR="009B45C0" w:rsidRDefault="00760468" w:rsidP="009B45C0">
      <w:pPr>
        <w:spacing w:after="0" w:line="240" w:lineRule="auto"/>
        <w:ind w:left="1440" w:right="1440"/>
        <w:jc w:val="center"/>
        <w:rPr>
          <w:rFonts w:ascii="Calibri" w:hAnsi="Calibri" w:cs="Calibri"/>
          <w:color w:val="242852" w:themeColor="text2"/>
          <w:sz w:val="36"/>
          <w:szCs w:val="36"/>
        </w:rPr>
      </w:pPr>
      <w:r>
        <w:rPr>
          <w:rFonts w:ascii="Calibri" w:hAnsi="Calibri" w:cs="Calibri"/>
          <w:color w:val="242852" w:themeColor="text2"/>
          <w:sz w:val="36"/>
          <w:szCs w:val="36"/>
        </w:rPr>
        <w:t xml:space="preserve">Olivia </w:t>
      </w:r>
      <w:proofErr w:type="spellStart"/>
      <w:r>
        <w:rPr>
          <w:rFonts w:ascii="Calibri" w:hAnsi="Calibri" w:cs="Calibri"/>
          <w:color w:val="242852" w:themeColor="text2"/>
          <w:sz w:val="36"/>
          <w:szCs w:val="36"/>
        </w:rPr>
        <w:t>Frantum</w:t>
      </w:r>
      <w:proofErr w:type="spellEnd"/>
      <w:r>
        <w:rPr>
          <w:rFonts w:ascii="Calibri" w:hAnsi="Calibri" w:cs="Calibri"/>
          <w:color w:val="242852" w:themeColor="text2"/>
          <w:sz w:val="36"/>
          <w:szCs w:val="36"/>
        </w:rPr>
        <w:t xml:space="preserve"> CIA</w:t>
      </w:r>
    </w:p>
    <w:p w14:paraId="52F2DC94" w14:textId="77777777" w:rsidR="009B45C0" w:rsidRPr="000D22EA" w:rsidRDefault="009B45C0" w:rsidP="009B45C0">
      <w:pPr>
        <w:spacing w:after="0" w:line="240" w:lineRule="auto"/>
        <w:ind w:left="1440" w:right="1440"/>
        <w:jc w:val="center"/>
        <w:rPr>
          <w:rFonts w:ascii="Calibri" w:hAnsi="Calibri" w:cs="Calibri"/>
          <w:color w:val="242852" w:themeColor="text2"/>
          <w:sz w:val="36"/>
          <w:szCs w:val="36"/>
        </w:rPr>
      </w:pPr>
    </w:p>
    <w:p w14:paraId="4A04F51A" w14:textId="72441315" w:rsidR="009B45C0" w:rsidRDefault="009B45C0" w:rsidP="009B45C0">
      <w:pPr>
        <w:spacing w:after="0" w:line="240" w:lineRule="auto"/>
        <w:ind w:right="-18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  <w:r>
        <w:rPr>
          <w:rFonts w:ascii="Calibri" w:hAnsi="Calibri" w:cs="Calibri"/>
          <w:b/>
          <w:bCs/>
          <w:color w:val="242852" w:themeColor="text2"/>
          <w:sz w:val="56"/>
          <w:szCs w:val="56"/>
        </w:rPr>
        <w:t>2023 Iowa Swimming Scholarship</w:t>
      </w:r>
    </w:p>
    <w:p w14:paraId="3B3BD065" w14:textId="249DD7AB" w:rsidR="009B45C0" w:rsidRDefault="009B45C0" w:rsidP="009B45C0">
      <w:pPr>
        <w:spacing w:after="0" w:line="240" w:lineRule="auto"/>
        <w:ind w:left="1440" w:right="1440"/>
        <w:jc w:val="center"/>
        <w:rPr>
          <w:rFonts w:ascii="Calibri" w:hAnsi="Calibri" w:cs="Calibri"/>
          <w:color w:val="242852" w:themeColor="text2"/>
          <w:sz w:val="36"/>
          <w:szCs w:val="36"/>
        </w:rPr>
      </w:pPr>
      <w:r>
        <w:rPr>
          <w:rFonts w:ascii="Calibri" w:hAnsi="Calibri" w:cs="Calibri"/>
          <w:color w:val="242852" w:themeColor="text2"/>
          <w:sz w:val="36"/>
          <w:szCs w:val="36"/>
        </w:rPr>
        <w:t>Blake Behrens LMST</w:t>
      </w:r>
    </w:p>
    <w:p w14:paraId="00B68664" w14:textId="3FDED51E" w:rsidR="009B45C0" w:rsidRDefault="009B45C0" w:rsidP="009B45C0">
      <w:pPr>
        <w:spacing w:after="0" w:line="240" w:lineRule="auto"/>
        <w:ind w:left="1440" w:right="1440"/>
        <w:jc w:val="center"/>
        <w:rPr>
          <w:rFonts w:ascii="Calibri" w:hAnsi="Calibri" w:cs="Calibri"/>
          <w:color w:val="242852" w:themeColor="text2"/>
          <w:sz w:val="36"/>
          <w:szCs w:val="36"/>
        </w:rPr>
      </w:pPr>
      <w:r>
        <w:rPr>
          <w:rFonts w:ascii="Calibri" w:hAnsi="Calibri" w:cs="Calibri"/>
          <w:color w:val="242852" w:themeColor="text2"/>
          <w:sz w:val="36"/>
          <w:szCs w:val="36"/>
        </w:rPr>
        <w:t xml:space="preserve">Jacob </w:t>
      </w:r>
      <w:proofErr w:type="spellStart"/>
      <w:r>
        <w:rPr>
          <w:rFonts w:ascii="Calibri" w:hAnsi="Calibri" w:cs="Calibri"/>
          <w:color w:val="242852" w:themeColor="text2"/>
          <w:sz w:val="36"/>
          <w:szCs w:val="36"/>
        </w:rPr>
        <w:t>DeLange</w:t>
      </w:r>
      <w:proofErr w:type="spellEnd"/>
      <w:r>
        <w:rPr>
          <w:rFonts w:ascii="Calibri" w:hAnsi="Calibri" w:cs="Calibri"/>
          <w:color w:val="242852" w:themeColor="text2"/>
          <w:sz w:val="36"/>
          <w:szCs w:val="36"/>
        </w:rPr>
        <w:t xml:space="preserve"> DMSF </w:t>
      </w:r>
    </w:p>
    <w:p w14:paraId="721F1D30" w14:textId="30464673" w:rsidR="009B45C0" w:rsidRDefault="009B45C0" w:rsidP="009B45C0">
      <w:pPr>
        <w:spacing w:after="0" w:line="240" w:lineRule="auto"/>
        <w:ind w:left="1440" w:right="1440"/>
        <w:jc w:val="center"/>
        <w:rPr>
          <w:rFonts w:ascii="Calibri" w:hAnsi="Calibri" w:cs="Calibri"/>
          <w:color w:val="242852" w:themeColor="text2"/>
          <w:sz w:val="36"/>
          <w:szCs w:val="36"/>
        </w:rPr>
      </w:pPr>
      <w:r>
        <w:rPr>
          <w:rFonts w:ascii="Calibri" w:hAnsi="Calibri" w:cs="Calibri"/>
          <w:color w:val="242852" w:themeColor="text2"/>
          <w:sz w:val="36"/>
          <w:szCs w:val="36"/>
        </w:rPr>
        <w:t xml:space="preserve">Keaton Weaver </w:t>
      </w:r>
      <w:r w:rsidR="00760468">
        <w:rPr>
          <w:rFonts w:ascii="Calibri" w:hAnsi="Calibri" w:cs="Calibri"/>
          <w:color w:val="242852" w:themeColor="text2"/>
          <w:sz w:val="36"/>
          <w:szCs w:val="36"/>
        </w:rPr>
        <w:t>BETT</w:t>
      </w:r>
    </w:p>
    <w:p w14:paraId="754E59AE" w14:textId="77777777" w:rsidR="009B45C0" w:rsidRDefault="009B45C0" w:rsidP="009B45C0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</w:p>
    <w:p w14:paraId="59D3609F" w14:textId="77777777" w:rsidR="009B45C0" w:rsidRDefault="009B45C0" w:rsidP="009B45C0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</w:p>
    <w:p w14:paraId="1D2E953F" w14:textId="2A844168" w:rsidR="009B45C0" w:rsidRDefault="009B45C0" w:rsidP="009B45C0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  <w:r>
        <w:rPr>
          <w:rFonts w:ascii="Calibri" w:hAnsi="Calibri" w:cs="Calibri"/>
          <w:noProof/>
          <w:color w:val="242852" w:themeColor="tex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DCCD08" wp14:editId="2BB28C0A">
                <wp:simplePos x="0" y="0"/>
                <wp:positionH relativeFrom="column">
                  <wp:posOffset>1013459</wp:posOffset>
                </wp:positionH>
                <wp:positionV relativeFrom="paragraph">
                  <wp:posOffset>144145</wp:posOffset>
                </wp:positionV>
                <wp:extent cx="4600575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0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1B3B9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11.35pt" to="442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" strokecolor="#4660a3 [3044]"/>
            </w:pict>
          </mc:Fallback>
        </mc:AlternateContent>
      </w:r>
      <w:r w:rsidR="005051CB">
        <w:rPr>
          <w:rFonts w:ascii="Calibri" w:hAnsi="Calibri" w:cs="Calibri"/>
          <w:color w:val="242852" w:themeColor="text2"/>
          <w:sz w:val="36"/>
          <w:szCs w:val="36"/>
        </w:rPr>
        <w:t xml:space="preserve">   </w:t>
      </w:r>
    </w:p>
    <w:p w14:paraId="1F20516E" w14:textId="77777777" w:rsidR="009B45C0" w:rsidRDefault="009B45C0" w:rsidP="009B45C0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</w:p>
    <w:p w14:paraId="35E09DA3" w14:textId="77777777" w:rsidR="009B45C0" w:rsidRDefault="009B45C0" w:rsidP="009B45C0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</w:p>
    <w:p w14:paraId="050C444B" w14:textId="7A24EE97" w:rsidR="009B45C0" w:rsidRDefault="009B45C0" w:rsidP="009B45C0">
      <w:pPr>
        <w:spacing w:after="0" w:line="240" w:lineRule="auto"/>
        <w:ind w:right="-18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  <w:r>
        <w:rPr>
          <w:rFonts w:ascii="Calibri" w:hAnsi="Calibri" w:cs="Calibri"/>
          <w:b/>
          <w:bCs/>
          <w:color w:val="242852" w:themeColor="text2"/>
          <w:sz w:val="56"/>
          <w:szCs w:val="56"/>
        </w:rPr>
        <w:t>2023 Phillips 66 Service Award</w:t>
      </w:r>
    </w:p>
    <w:p w14:paraId="42A4AF10" w14:textId="57966E87" w:rsidR="009B45C0" w:rsidRPr="001F5E17" w:rsidRDefault="009B45C0" w:rsidP="009B45C0">
      <w:pPr>
        <w:spacing w:after="0" w:line="240" w:lineRule="auto"/>
        <w:jc w:val="center"/>
        <w:rPr>
          <w:rFonts w:ascii="Calibri" w:hAnsi="Calibri" w:cs="Calibri"/>
          <w:color w:val="242852" w:themeColor="text2"/>
          <w:sz w:val="36"/>
          <w:szCs w:val="36"/>
        </w:rPr>
      </w:pPr>
      <w:r>
        <w:rPr>
          <w:rFonts w:ascii="Calibri" w:hAnsi="Calibri" w:cs="Calibri"/>
          <w:color w:val="242852" w:themeColor="text2"/>
          <w:sz w:val="36"/>
          <w:szCs w:val="36"/>
        </w:rPr>
        <w:t xml:space="preserve">Art </w:t>
      </w:r>
      <w:proofErr w:type="spellStart"/>
      <w:r>
        <w:rPr>
          <w:rFonts w:ascii="Calibri" w:hAnsi="Calibri" w:cs="Calibri"/>
          <w:color w:val="242852" w:themeColor="text2"/>
          <w:sz w:val="36"/>
          <w:szCs w:val="36"/>
        </w:rPr>
        <w:t>Dinkin</w:t>
      </w:r>
      <w:proofErr w:type="spellEnd"/>
    </w:p>
    <w:p w14:paraId="03D834D4" w14:textId="77777777" w:rsidR="009B45C0" w:rsidRPr="00E22E8D" w:rsidRDefault="009B45C0" w:rsidP="009B45C0">
      <w:pPr>
        <w:spacing w:after="0" w:line="240" w:lineRule="auto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</w:p>
    <w:p w14:paraId="66E811C7" w14:textId="77777777" w:rsidR="009B45C0" w:rsidRDefault="009B45C0" w:rsidP="00AD4040">
      <w:pPr>
        <w:spacing w:after="0" w:line="240" w:lineRule="auto"/>
        <w:jc w:val="both"/>
        <w:rPr>
          <w:rFonts w:ascii="Calibri" w:hAnsi="Calibri" w:cs="Calibri"/>
          <w:color w:val="242852" w:themeColor="text2"/>
          <w:sz w:val="36"/>
          <w:szCs w:val="36"/>
        </w:rPr>
      </w:pPr>
    </w:p>
    <w:p w14:paraId="5F3AE6B0" w14:textId="714BFB82" w:rsidR="00B04371" w:rsidRDefault="00B04371" w:rsidP="005051CB">
      <w:pPr>
        <w:tabs>
          <w:tab w:val="left" w:pos="720"/>
        </w:tabs>
        <w:spacing w:after="0"/>
        <w:jc w:val="both"/>
        <w:rPr>
          <w:rFonts w:ascii="Calibri" w:hAnsi="Calibri" w:cs="Calibri"/>
          <w:color w:val="242852" w:themeColor="text2"/>
          <w:sz w:val="36"/>
          <w:szCs w:val="36"/>
        </w:rPr>
      </w:pPr>
    </w:p>
    <w:p w14:paraId="198AB6A4" w14:textId="77777777" w:rsidR="005051CB" w:rsidRDefault="005051CB" w:rsidP="005051CB">
      <w:pPr>
        <w:tabs>
          <w:tab w:val="left" w:pos="720"/>
        </w:tabs>
        <w:spacing w:after="0"/>
        <w:jc w:val="both"/>
        <w:rPr>
          <w:rFonts w:ascii="Calibri" w:hAnsi="Calibri" w:cs="Calibri"/>
          <w:color w:val="242852" w:themeColor="text2"/>
          <w:sz w:val="32"/>
          <w:szCs w:val="32"/>
        </w:rPr>
      </w:pPr>
    </w:p>
    <w:p w14:paraId="2FC95F7E" w14:textId="77777777" w:rsidR="00611210" w:rsidRDefault="00611210" w:rsidP="00760468">
      <w:pPr>
        <w:tabs>
          <w:tab w:val="left" w:pos="720"/>
        </w:tabs>
        <w:spacing w:after="0" w:line="240" w:lineRule="auto"/>
        <w:rPr>
          <w:rFonts w:ascii="Calibri" w:hAnsi="Calibri" w:cs="Calibri"/>
          <w:color w:val="242852" w:themeColor="text2"/>
          <w:sz w:val="32"/>
          <w:szCs w:val="32"/>
        </w:rPr>
      </w:pPr>
    </w:p>
    <w:p w14:paraId="644B60C3" w14:textId="77777777" w:rsidR="00FC68FC" w:rsidRDefault="00FC68FC" w:rsidP="00AD4040">
      <w:pPr>
        <w:tabs>
          <w:tab w:val="left" w:pos="720"/>
        </w:tabs>
        <w:spacing w:after="0" w:line="240" w:lineRule="auto"/>
        <w:ind w:left="-540"/>
        <w:jc w:val="center"/>
        <w:rPr>
          <w:rFonts w:ascii="Calibri" w:hAnsi="Calibri" w:cs="Calibri"/>
          <w:color w:val="242852" w:themeColor="text2"/>
          <w:sz w:val="32"/>
          <w:szCs w:val="32"/>
        </w:rPr>
      </w:pPr>
    </w:p>
    <w:p w14:paraId="2B8F3D7D" w14:textId="77777777" w:rsidR="000B7CE2" w:rsidRDefault="000A7A1C" w:rsidP="00AD4040">
      <w:pPr>
        <w:tabs>
          <w:tab w:val="left" w:pos="720"/>
        </w:tabs>
        <w:spacing w:after="0" w:line="240" w:lineRule="auto"/>
        <w:ind w:left="-36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  <w:r w:rsidRPr="00E22E8D">
        <w:rPr>
          <w:rFonts w:ascii="Calibri" w:hAnsi="Calibri" w:cs="Calibri"/>
          <w:b/>
          <w:bCs/>
          <w:color w:val="242852" w:themeColor="text2"/>
          <w:sz w:val="56"/>
          <w:szCs w:val="56"/>
        </w:rPr>
        <w:t>USA Swimming Scholastic All Americans</w:t>
      </w:r>
      <w:r w:rsidR="00AD4040">
        <w:rPr>
          <w:rFonts w:ascii="Calibri" w:hAnsi="Calibri" w:cs="Calibri"/>
          <w:b/>
          <w:bCs/>
          <w:color w:val="242852" w:themeColor="text2"/>
          <w:sz w:val="56"/>
          <w:szCs w:val="56"/>
        </w:rPr>
        <w:t xml:space="preserve"> </w:t>
      </w:r>
    </w:p>
    <w:p w14:paraId="5E7D7757" w14:textId="6A15ADBA" w:rsidR="000A7A1C" w:rsidRPr="00E22E8D" w:rsidRDefault="000B7CE2" w:rsidP="00AD4040">
      <w:pPr>
        <w:tabs>
          <w:tab w:val="left" w:pos="720"/>
        </w:tabs>
        <w:spacing w:after="0" w:line="240" w:lineRule="auto"/>
        <w:ind w:left="-360"/>
        <w:jc w:val="center"/>
        <w:rPr>
          <w:rFonts w:ascii="Calibri" w:hAnsi="Calibri" w:cs="Calibri"/>
          <w:b/>
          <w:bCs/>
          <w:color w:val="242852" w:themeColor="text2"/>
          <w:sz w:val="56"/>
          <w:szCs w:val="56"/>
        </w:rPr>
      </w:pPr>
      <w:r>
        <w:rPr>
          <w:rFonts w:ascii="Calibri" w:hAnsi="Calibri" w:cs="Calibri"/>
          <w:b/>
          <w:bCs/>
          <w:color w:val="242852" w:themeColor="text2"/>
          <w:sz w:val="56"/>
          <w:szCs w:val="56"/>
        </w:rPr>
        <w:t>2021-</w:t>
      </w:r>
      <w:r w:rsidR="009B14C7">
        <w:rPr>
          <w:rFonts w:ascii="Calibri" w:hAnsi="Calibri" w:cs="Calibri"/>
          <w:b/>
          <w:bCs/>
          <w:color w:val="242852" w:themeColor="text2"/>
          <w:sz w:val="56"/>
          <w:szCs w:val="56"/>
        </w:rPr>
        <w:t>202</w:t>
      </w:r>
      <w:r w:rsidR="002146E0">
        <w:rPr>
          <w:rFonts w:ascii="Calibri" w:hAnsi="Calibri" w:cs="Calibri"/>
          <w:b/>
          <w:bCs/>
          <w:color w:val="242852" w:themeColor="text2"/>
          <w:sz w:val="56"/>
          <w:szCs w:val="56"/>
        </w:rPr>
        <w:t>2</w:t>
      </w:r>
    </w:p>
    <w:p w14:paraId="24CB22EA" w14:textId="77777777" w:rsidR="00AD4040" w:rsidRPr="00AD4040" w:rsidRDefault="00AD4040" w:rsidP="009B14C7">
      <w:pPr>
        <w:spacing w:after="0" w:line="240" w:lineRule="auto"/>
        <w:jc w:val="center"/>
        <w:rPr>
          <w:rFonts w:ascii="Calibri" w:hAnsi="Calibri" w:cs="Calibri"/>
          <w:b/>
          <w:bCs/>
          <w:color w:val="242852" w:themeColor="text2"/>
          <w:sz w:val="20"/>
        </w:rPr>
      </w:pPr>
      <w:bookmarkStart w:id="0" w:name="_Hlk94088790"/>
    </w:p>
    <w:p w14:paraId="0025733B" w14:textId="281766AF" w:rsidR="000A7A1C" w:rsidRPr="00E22E8D" w:rsidRDefault="009B14C7" w:rsidP="009B14C7">
      <w:pPr>
        <w:spacing w:after="0" w:line="240" w:lineRule="auto"/>
        <w:jc w:val="center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>4th</w:t>
      </w:r>
      <w:r w:rsidR="000A7A1C"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Year</w:t>
      </w:r>
    </w:p>
    <w:p w14:paraId="6E3C17C1" w14:textId="6445034C" w:rsidR="009B14C7" w:rsidRPr="00E22E8D" w:rsidRDefault="000A7A1C" w:rsidP="00760468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Heidi </w:t>
      </w:r>
      <w:proofErr w:type="spellStart"/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Stalkfleet</w:t>
      </w:r>
      <w:proofErr w:type="spellEnd"/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IFLY</w:t>
      </w:r>
      <w:bookmarkEnd w:id="0"/>
    </w:p>
    <w:p w14:paraId="67068856" w14:textId="77777777" w:rsidR="000A7A1C" w:rsidRPr="00E22E8D" w:rsidRDefault="000A7A1C" w:rsidP="000A7A1C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</w:p>
    <w:p w14:paraId="00A93F03" w14:textId="77777777" w:rsidR="000A7A1C" w:rsidRPr="00E22E8D" w:rsidRDefault="000A7A1C" w:rsidP="000A7A1C">
      <w:pPr>
        <w:spacing w:after="0" w:line="240" w:lineRule="auto"/>
        <w:jc w:val="center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>2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  <w:vertAlign w:val="superscript"/>
        </w:rPr>
        <w:t>nd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Year</w:t>
      </w:r>
    </w:p>
    <w:p w14:paraId="03A1FC2C" w14:textId="37455538" w:rsidR="000A7A1C" w:rsidRPr="00E22E8D" w:rsidRDefault="000A7A1C" w:rsidP="009B14C7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Cooper Callahan</w:t>
      </w:r>
      <w:r w:rsidR="009B14C7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9B14C7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9B14C7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LMST</w:t>
      </w:r>
    </w:p>
    <w:p w14:paraId="427AE72E" w14:textId="1C0EF3EE" w:rsidR="000A7A1C" w:rsidRDefault="000A7A1C" w:rsidP="009B14C7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Jordan Christensen</w:t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9B14C7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9B14C7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9B14C7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IFLY</w:t>
      </w:r>
    </w:p>
    <w:p w14:paraId="5E47C9EF" w14:textId="0F3284B0" w:rsidR="002A3918" w:rsidRDefault="002A3918" w:rsidP="009B14C7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Asher </w:t>
      </w:r>
      <w:proofErr w:type="spellStart"/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Havenhill</w:t>
      </w:r>
      <w:proofErr w:type="spellEnd"/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DSMY</w:t>
      </w:r>
    </w:p>
    <w:p w14:paraId="7A190C5E" w14:textId="7FA5978D" w:rsidR="00760468" w:rsidRDefault="00760468" w:rsidP="009B14C7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 xml:space="preserve">Carter </w:t>
      </w:r>
      <w:proofErr w:type="spellStart"/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>Kirtz</w:t>
      </w:r>
      <w:proofErr w:type="spellEnd"/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LMST</w:t>
      </w:r>
    </w:p>
    <w:p w14:paraId="2777EF7C" w14:textId="5DC87DC8" w:rsidR="00760468" w:rsidRPr="00E22E8D" w:rsidRDefault="00760468" w:rsidP="009B14C7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proofErr w:type="spellStart"/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>Fynlan</w:t>
      </w:r>
      <w:proofErr w:type="spellEnd"/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Nadel</w:t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CIA</w:t>
      </w:r>
    </w:p>
    <w:p w14:paraId="00039C5E" w14:textId="77777777" w:rsidR="000A7A1C" w:rsidRPr="00E22E8D" w:rsidRDefault="000A7A1C" w:rsidP="000A7A1C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</w:p>
    <w:p w14:paraId="25926EA8" w14:textId="77777777" w:rsidR="000A7A1C" w:rsidRPr="00E22E8D" w:rsidRDefault="000A7A1C" w:rsidP="000A7A1C">
      <w:pPr>
        <w:spacing w:after="0" w:line="240" w:lineRule="auto"/>
        <w:jc w:val="center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>1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  <w:vertAlign w:val="superscript"/>
        </w:rPr>
        <w:t>st</w:t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Year</w:t>
      </w:r>
    </w:p>
    <w:p w14:paraId="4F8F19A4" w14:textId="463DFD4B" w:rsidR="000A7A1C" w:rsidRDefault="000A7A1C" w:rsidP="002A3918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Joshua Chen</w:t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2A391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2A391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2A391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ACAC</w:t>
      </w:r>
    </w:p>
    <w:p w14:paraId="10A46579" w14:textId="64C5DC2D" w:rsidR="002A3918" w:rsidRDefault="002A3918" w:rsidP="002A3918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Owen Chiles</w:t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UN</w:t>
      </w:r>
    </w:p>
    <w:p w14:paraId="5B64FE04" w14:textId="4598C03C" w:rsidR="002A3918" w:rsidRDefault="002A3918" w:rsidP="002A3918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Samuel Davey</w:t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DSMY</w:t>
      </w:r>
    </w:p>
    <w:p w14:paraId="21ECBDE0" w14:textId="79BD6A7C" w:rsidR="002A3918" w:rsidRDefault="002A3918" w:rsidP="002A3918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Josh Fisher</w:t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ACAC</w:t>
      </w:r>
    </w:p>
    <w:p w14:paraId="7BF1CA9C" w14:textId="3B96963B" w:rsidR="002A3918" w:rsidRPr="00E22E8D" w:rsidRDefault="002A3918" w:rsidP="002A3918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Faith </w:t>
      </w:r>
      <w:proofErr w:type="spellStart"/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Frantum</w:t>
      </w:r>
      <w:proofErr w:type="spellEnd"/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CIA</w:t>
      </w:r>
    </w:p>
    <w:p w14:paraId="5104BDDB" w14:textId="4373DBD0" w:rsidR="000A7A1C" w:rsidRDefault="000A7A1C" w:rsidP="000A7A1C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Pr="00E22E8D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Willa </w:t>
      </w:r>
      <w:proofErr w:type="spellStart"/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Hage</w:t>
      </w:r>
      <w:proofErr w:type="spellEnd"/>
      <w:r w:rsidR="002A391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2A391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2A391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CIA</w:t>
      </w:r>
    </w:p>
    <w:p w14:paraId="7C75F47F" w14:textId="77478699" w:rsidR="002A3918" w:rsidRDefault="002A3918" w:rsidP="000A7A1C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Hayden Hakes</w:t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IFLY</w:t>
      </w:r>
    </w:p>
    <w:p w14:paraId="6AA378CB" w14:textId="0192B034" w:rsidR="002A3918" w:rsidRDefault="002A3918" w:rsidP="000A7A1C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Nora Kemp</w:t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CIA</w:t>
      </w:r>
    </w:p>
    <w:p w14:paraId="1DE07D67" w14:textId="568159F7" w:rsidR="00AD4040" w:rsidRDefault="002A3918" w:rsidP="000A7A1C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proofErr w:type="spellStart"/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Jozsef</w:t>
      </w:r>
      <w:proofErr w:type="spellEnd"/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 </w:t>
      </w:r>
      <w:proofErr w:type="spellStart"/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Polyak</w:t>
      </w:r>
      <w:proofErr w:type="spellEnd"/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AD4040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IFLY</w:t>
      </w:r>
    </w:p>
    <w:p w14:paraId="298AD2AC" w14:textId="4C8CC3B3" w:rsidR="00FC68FC" w:rsidRDefault="00AD4040" w:rsidP="000A7A1C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 xml:space="preserve">Olivia </w:t>
      </w:r>
      <w:proofErr w:type="spellStart"/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Swalley</w:t>
      </w:r>
      <w:proofErr w:type="spellEnd"/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2A391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2A3918"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 w:rsidR="00760468">
        <w:rPr>
          <w:rFonts w:ascii="Calibri" w:hAnsi="Calibri" w:cs="Calibri"/>
          <w:b/>
          <w:bCs/>
          <w:color w:val="242852" w:themeColor="text2"/>
          <w:sz w:val="36"/>
          <w:szCs w:val="36"/>
        </w:rPr>
        <w:t>CIA</w:t>
      </w:r>
    </w:p>
    <w:p w14:paraId="6205B183" w14:textId="472AAE97" w:rsidR="00760468" w:rsidRDefault="00760468" w:rsidP="000A7A1C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Reed Wallace</w:t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CIA</w:t>
      </w:r>
    </w:p>
    <w:p w14:paraId="6F089AE1" w14:textId="626DD71D" w:rsidR="00760468" w:rsidRPr="000A7A1C" w:rsidRDefault="00760468" w:rsidP="000A7A1C">
      <w:pPr>
        <w:spacing w:after="0" w:line="240" w:lineRule="auto"/>
        <w:rPr>
          <w:rFonts w:ascii="Calibri" w:hAnsi="Calibri" w:cs="Calibri"/>
          <w:b/>
          <w:bCs/>
          <w:color w:val="242852" w:themeColor="text2"/>
          <w:sz w:val="36"/>
          <w:szCs w:val="36"/>
        </w:rPr>
      </w:pP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Reese Winer</w:t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</w:r>
      <w:r>
        <w:rPr>
          <w:rFonts w:ascii="Calibri" w:hAnsi="Calibri" w:cs="Calibri"/>
          <w:b/>
          <w:bCs/>
          <w:color w:val="242852" w:themeColor="text2"/>
          <w:sz w:val="36"/>
          <w:szCs w:val="36"/>
        </w:rPr>
        <w:tab/>
        <w:t>ACAC</w:t>
      </w:r>
    </w:p>
    <w:sectPr w:rsidR="00760468" w:rsidRPr="000A7A1C" w:rsidSect="000C4D0F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350" w:right="630" w:bottom="90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382D7" w14:textId="77777777" w:rsidR="008D5508" w:rsidRDefault="008D5508">
      <w:pPr>
        <w:spacing w:after="0" w:line="240" w:lineRule="auto"/>
      </w:pPr>
      <w:r>
        <w:separator/>
      </w:r>
    </w:p>
  </w:endnote>
  <w:endnote w:type="continuationSeparator" w:id="0">
    <w:p w14:paraId="42111272" w14:textId="77777777" w:rsidR="008D5508" w:rsidRDefault="008D5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altName w:val="Calibri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6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3C222B9F" w14:textId="77777777" w:rsidTr="00A16A5D">
      <w:trPr>
        <w:trHeight w:val="929"/>
      </w:trPr>
      <w:tc>
        <w:tcPr>
          <w:tcW w:w="12226" w:type="dxa"/>
          <w:tcBorders>
            <w:top w:val="nil"/>
            <w:left w:val="nil"/>
            <w:bottom w:val="nil"/>
            <w:right w:val="nil"/>
          </w:tcBorders>
        </w:tcPr>
        <w:p w14:paraId="34B919DE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51C74E9D" wp14:editId="699236EC">
                <wp:extent cx="7879703" cy="899509"/>
                <wp:effectExtent l="0" t="0" r="0" b="5715"/>
                <wp:docPr id="2115373085" name="Picture 2115373085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79703" cy="899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30DCDA6C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291F4D15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6D2FB915" wp14:editId="5ADC52F6">
                <wp:extent cx="8551368" cy="976184"/>
                <wp:effectExtent l="0" t="0" r="2540" b="0"/>
                <wp:docPr id="1788350765" name="Picture 178835076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562EB" w14:textId="77777777" w:rsidR="008D5508" w:rsidRDefault="008D5508">
      <w:pPr>
        <w:spacing w:after="0" w:line="240" w:lineRule="auto"/>
      </w:pPr>
      <w:r>
        <w:separator/>
      </w:r>
    </w:p>
  </w:footnote>
  <w:footnote w:type="continuationSeparator" w:id="0">
    <w:p w14:paraId="03E988CF" w14:textId="77777777" w:rsidR="008D5508" w:rsidRDefault="008D5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3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7"/>
    </w:tblGrid>
    <w:tr w:rsidR="00115663" w14:paraId="02EC3D3F" w14:textId="77777777" w:rsidTr="00A16A5D">
      <w:trPr>
        <w:trHeight w:val="740"/>
      </w:trPr>
      <w:tc>
        <w:tcPr>
          <w:tcW w:w="12231" w:type="dxa"/>
          <w:tcBorders>
            <w:top w:val="nil"/>
            <w:left w:val="nil"/>
            <w:bottom w:val="nil"/>
            <w:right w:val="nil"/>
          </w:tcBorders>
        </w:tcPr>
        <w:p w14:paraId="2339FEAF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2CFA34A3" wp14:editId="3C0D8C77">
                <wp:extent cx="7795895" cy="685800"/>
                <wp:effectExtent l="0" t="0" r="0" b="0"/>
                <wp:docPr id="1717396056" name="Picture 1717396056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1431" cy="703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3D47F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52442371">
    <w:abstractNumId w:val="9"/>
  </w:num>
  <w:num w:numId="2" w16cid:durableId="1215775185">
    <w:abstractNumId w:val="7"/>
  </w:num>
  <w:num w:numId="3" w16cid:durableId="515465846">
    <w:abstractNumId w:val="6"/>
  </w:num>
  <w:num w:numId="4" w16cid:durableId="263462890">
    <w:abstractNumId w:val="5"/>
  </w:num>
  <w:num w:numId="5" w16cid:durableId="1780682869">
    <w:abstractNumId w:val="4"/>
  </w:num>
  <w:num w:numId="6" w16cid:durableId="1557861680">
    <w:abstractNumId w:val="8"/>
  </w:num>
  <w:num w:numId="7" w16cid:durableId="973678097">
    <w:abstractNumId w:val="3"/>
  </w:num>
  <w:num w:numId="8" w16cid:durableId="1715154215">
    <w:abstractNumId w:val="2"/>
  </w:num>
  <w:num w:numId="9" w16cid:durableId="153839850">
    <w:abstractNumId w:val="1"/>
  </w:num>
  <w:num w:numId="10" w16cid:durableId="1675765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1D6"/>
    <w:rsid w:val="0001506E"/>
    <w:rsid w:val="00066E19"/>
    <w:rsid w:val="000A7A1C"/>
    <w:rsid w:val="000B4BF8"/>
    <w:rsid w:val="000B7CE2"/>
    <w:rsid w:val="000C4D0F"/>
    <w:rsid w:val="000F2898"/>
    <w:rsid w:val="001016A1"/>
    <w:rsid w:val="00115663"/>
    <w:rsid w:val="00121834"/>
    <w:rsid w:val="001372A9"/>
    <w:rsid w:val="00171E4A"/>
    <w:rsid w:val="001807C3"/>
    <w:rsid w:val="001906AD"/>
    <w:rsid w:val="001E2528"/>
    <w:rsid w:val="001E7F4A"/>
    <w:rsid w:val="00213EAB"/>
    <w:rsid w:val="002146E0"/>
    <w:rsid w:val="00215D1D"/>
    <w:rsid w:val="00275F82"/>
    <w:rsid w:val="002812CE"/>
    <w:rsid w:val="00284AAA"/>
    <w:rsid w:val="002A3918"/>
    <w:rsid w:val="002D3676"/>
    <w:rsid w:val="002D7F70"/>
    <w:rsid w:val="002E1A5A"/>
    <w:rsid w:val="002F5FDB"/>
    <w:rsid w:val="00312210"/>
    <w:rsid w:val="003355CE"/>
    <w:rsid w:val="00346384"/>
    <w:rsid w:val="00361777"/>
    <w:rsid w:val="00361FC2"/>
    <w:rsid w:val="003F7C02"/>
    <w:rsid w:val="0044749C"/>
    <w:rsid w:val="00462B54"/>
    <w:rsid w:val="004C595E"/>
    <w:rsid w:val="005051CB"/>
    <w:rsid w:val="00535A9A"/>
    <w:rsid w:val="005741A8"/>
    <w:rsid w:val="00576382"/>
    <w:rsid w:val="005771BB"/>
    <w:rsid w:val="005D65C1"/>
    <w:rsid w:val="00604D7A"/>
    <w:rsid w:val="00611210"/>
    <w:rsid w:val="00620729"/>
    <w:rsid w:val="006213B8"/>
    <w:rsid w:val="00654A87"/>
    <w:rsid w:val="00673242"/>
    <w:rsid w:val="00673978"/>
    <w:rsid w:val="006832AB"/>
    <w:rsid w:val="00691768"/>
    <w:rsid w:val="006A3512"/>
    <w:rsid w:val="006D7B9D"/>
    <w:rsid w:val="006E0ABD"/>
    <w:rsid w:val="006F0367"/>
    <w:rsid w:val="006F6CF8"/>
    <w:rsid w:val="007238A5"/>
    <w:rsid w:val="00760468"/>
    <w:rsid w:val="00761CD7"/>
    <w:rsid w:val="00776A2C"/>
    <w:rsid w:val="007800C8"/>
    <w:rsid w:val="007C4A68"/>
    <w:rsid w:val="007E0D6E"/>
    <w:rsid w:val="007E3A99"/>
    <w:rsid w:val="00804A3E"/>
    <w:rsid w:val="00826FB7"/>
    <w:rsid w:val="00856F20"/>
    <w:rsid w:val="008601D6"/>
    <w:rsid w:val="008658F6"/>
    <w:rsid w:val="008945AC"/>
    <w:rsid w:val="008C3681"/>
    <w:rsid w:val="008D5508"/>
    <w:rsid w:val="00914771"/>
    <w:rsid w:val="00915FF7"/>
    <w:rsid w:val="009439AA"/>
    <w:rsid w:val="00952A66"/>
    <w:rsid w:val="00957C3A"/>
    <w:rsid w:val="009B14C7"/>
    <w:rsid w:val="009B45C0"/>
    <w:rsid w:val="009E30FC"/>
    <w:rsid w:val="009F24F8"/>
    <w:rsid w:val="00A1371D"/>
    <w:rsid w:val="00A16A5D"/>
    <w:rsid w:val="00A45E55"/>
    <w:rsid w:val="00A6235F"/>
    <w:rsid w:val="00A87352"/>
    <w:rsid w:val="00AD4040"/>
    <w:rsid w:val="00AF172E"/>
    <w:rsid w:val="00AF48CC"/>
    <w:rsid w:val="00B04371"/>
    <w:rsid w:val="00B22EC4"/>
    <w:rsid w:val="00B30DBE"/>
    <w:rsid w:val="00B54EAE"/>
    <w:rsid w:val="00B552FE"/>
    <w:rsid w:val="00B70F04"/>
    <w:rsid w:val="00B82C4B"/>
    <w:rsid w:val="00BA5A05"/>
    <w:rsid w:val="00BB7BF0"/>
    <w:rsid w:val="00BC06ED"/>
    <w:rsid w:val="00C15359"/>
    <w:rsid w:val="00C22483"/>
    <w:rsid w:val="00C32825"/>
    <w:rsid w:val="00C52559"/>
    <w:rsid w:val="00C6722A"/>
    <w:rsid w:val="00CE2CAB"/>
    <w:rsid w:val="00D13019"/>
    <w:rsid w:val="00D14D77"/>
    <w:rsid w:val="00D535DC"/>
    <w:rsid w:val="00D76E91"/>
    <w:rsid w:val="00D904CD"/>
    <w:rsid w:val="00D95457"/>
    <w:rsid w:val="00DA769E"/>
    <w:rsid w:val="00DE3E34"/>
    <w:rsid w:val="00E041D6"/>
    <w:rsid w:val="00E30EDD"/>
    <w:rsid w:val="00E32718"/>
    <w:rsid w:val="00E36BF4"/>
    <w:rsid w:val="00E50F1D"/>
    <w:rsid w:val="00E71405"/>
    <w:rsid w:val="00E802A8"/>
    <w:rsid w:val="00EB69F3"/>
    <w:rsid w:val="00F7544E"/>
    <w:rsid w:val="00F83039"/>
    <w:rsid w:val="00F87567"/>
    <w:rsid w:val="00FA5F92"/>
    <w:rsid w:val="00FC68FC"/>
    <w:rsid w:val="00FE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F67056"/>
  <w15:chartTrackingRefBased/>
  <w15:docId w15:val="{1878B33C-E877-48AA-99F9-F412D565D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F04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4652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4652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4652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629DD1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7F8FA9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629DD1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4652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4652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4652" w:themeColor="accent6" w:themeShade="80"/>
        <w:bottom w:val="single" w:sz="4" w:space="10" w:color="4F4652" w:themeColor="accent6" w:themeShade="80"/>
      </w:pBdr>
      <w:spacing w:before="360" w:after="360"/>
      <w:ind w:left="864" w:right="864"/>
      <w:jc w:val="center"/>
    </w:pPr>
    <w:rPr>
      <w:i/>
      <w:iCs/>
      <w:color w:val="2B5258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2B5258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2B5258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2B5258" w:themeColor="accent5" w:themeShade="80"/>
        <w:left w:val="single" w:sz="2" w:space="10" w:color="2B5258" w:themeColor="accent5" w:themeShade="80"/>
        <w:bottom w:val="single" w:sz="2" w:space="10" w:color="2B5258" w:themeColor="accent5" w:themeShade="80"/>
        <w:right w:val="single" w:sz="2" w:space="10" w:color="2B5258" w:themeColor="accent5" w:themeShade="80"/>
      </w:pBdr>
      <w:ind w:left="1152" w:right="1152"/>
    </w:pPr>
    <w:rPr>
      <w:rFonts w:eastAsiaTheme="minorEastAsia"/>
      <w:i/>
      <w:iCs/>
      <w:color w:val="2B5258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4652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629DD1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4652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42</TotalTime>
  <Pages>8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Matthews</dc:creator>
  <cp:keywords/>
  <dc:description/>
  <cp:lastModifiedBy>Jen Matthews</cp:lastModifiedBy>
  <cp:revision>6</cp:revision>
  <cp:lastPrinted>2023-07-11T19:28:00Z</cp:lastPrinted>
  <dcterms:created xsi:type="dcterms:W3CDTF">2023-07-11T19:22:00Z</dcterms:created>
  <dcterms:modified xsi:type="dcterms:W3CDTF">2023-07-11T20:21:00Z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